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4EFC" w:rsidRDefault="00274EFC" w:rsidP="00274EFC">
      <w:pPr>
        <w:ind w:hanging="426"/>
        <w:jc w:val="both"/>
      </w:pPr>
      <w:r w:rsidRPr="00274EFC">
        <w:rPr>
          <w:noProof/>
          <w:lang w:eastAsia="ru-RU"/>
        </w:rPr>
        <w:drawing>
          <wp:inline distT="0" distB="0" distL="0" distR="0">
            <wp:extent cx="6582410" cy="10081260"/>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03284" cy="10113229"/>
                    </a:xfrm>
                    <a:prstGeom prst="rect">
                      <a:avLst/>
                    </a:prstGeom>
                    <a:noFill/>
                    <a:ln>
                      <a:noFill/>
                    </a:ln>
                  </pic:spPr>
                </pic:pic>
              </a:graphicData>
            </a:graphic>
          </wp:inline>
        </w:drawing>
      </w:r>
    </w:p>
    <w:p w:rsidR="00274EFC" w:rsidRDefault="00274EFC" w:rsidP="00A9073A">
      <w:pPr>
        <w:widowControl w:val="0"/>
        <w:tabs>
          <w:tab w:val="num" w:pos="720"/>
          <w:tab w:val="left" w:pos="1459"/>
        </w:tabs>
        <w:spacing w:after="0" w:line="240" w:lineRule="auto"/>
        <w:ind w:left="720" w:hanging="11"/>
        <w:jc w:val="both"/>
      </w:pPr>
    </w:p>
    <w:p w:rsidR="00A9073A" w:rsidRPr="00A9073A" w:rsidRDefault="00A9073A" w:rsidP="00A9073A">
      <w:pPr>
        <w:widowControl w:val="0"/>
        <w:numPr>
          <w:ilvl w:val="2"/>
          <w:numId w:val="34"/>
        </w:numPr>
        <w:tabs>
          <w:tab w:val="left" w:pos="1459"/>
        </w:tabs>
        <w:spacing w:after="0" w:line="240" w:lineRule="auto"/>
        <w:ind w:hanging="11"/>
        <w:jc w:val="both"/>
        <w:rPr>
          <w:rFonts w:ascii="Times New Roman" w:eastAsia="Courier New" w:hAnsi="Times New Roman" w:cs="Times New Roman"/>
          <w:sz w:val="28"/>
          <w:szCs w:val="28"/>
          <w:lang w:eastAsia="ru-RU"/>
        </w:rPr>
      </w:pPr>
      <w:r w:rsidRPr="00A9073A">
        <w:rPr>
          <w:rFonts w:ascii="Times New Roman" w:eastAsia="Courier New" w:hAnsi="Times New Roman" w:cs="Times New Roman"/>
          <w:color w:val="000000"/>
          <w:sz w:val="28"/>
          <w:szCs w:val="28"/>
          <w:lang w:eastAsia="ru-RU"/>
        </w:rPr>
        <w:t>привлекать внимание общества к творческой деятельности дете</w:t>
      </w:r>
      <w:proofErr w:type="gramStart"/>
      <w:r w:rsidRPr="00A9073A">
        <w:rPr>
          <w:rFonts w:ascii="Times New Roman" w:eastAsia="Courier New" w:hAnsi="Times New Roman" w:cs="Times New Roman"/>
          <w:color w:val="000000"/>
          <w:sz w:val="28"/>
          <w:szCs w:val="28"/>
          <w:lang w:eastAsia="ru-RU"/>
        </w:rPr>
        <w:t>й-</w:t>
      </w:r>
      <w:proofErr w:type="gramEnd"/>
      <w:r w:rsidRPr="00A9073A">
        <w:rPr>
          <w:rFonts w:ascii="Times New Roman" w:eastAsia="Courier New" w:hAnsi="Times New Roman" w:cs="Times New Roman"/>
          <w:color w:val="000000"/>
          <w:sz w:val="28"/>
          <w:szCs w:val="28"/>
          <w:lang w:eastAsia="ru-RU"/>
        </w:rPr>
        <w:t xml:space="preserve"> инвалидов и детей с ОВЗ, как к средству их самовыражения и реализации,</w:t>
      </w:r>
    </w:p>
    <w:p w:rsidR="00A9073A" w:rsidRPr="00A9073A" w:rsidRDefault="00A9073A" w:rsidP="00A9073A">
      <w:pPr>
        <w:widowControl w:val="0"/>
        <w:tabs>
          <w:tab w:val="left" w:pos="181"/>
        </w:tabs>
        <w:spacing w:after="0" w:line="240" w:lineRule="auto"/>
        <w:ind w:firstLine="724"/>
        <w:jc w:val="both"/>
        <w:rPr>
          <w:rFonts w:ascii="Times New Roman" w:eastAsia="Courier New" w:hAnsi="Times New Roman" w:cs="Times New Roman"/>
          <w:color w:val="000000"/>
          <w:sz w:val="28"/>
          <w:szCs w:val="28"/>
          <w:lang w:eastAsia="ru-RU"/>
        </w:rPr>
      </w:pPr>
      <w:r w:rsidRPr="00A9073A">
        <w:rPr>
          <w:rFonts w:ascii="Times New Roman" w:eastAsia="Courier New" w:hAnsi="Times New Roman" w:cs="Times New Roman"/>
          <w:color w:val="000000"/>
          <w:sz w:val="28"/>
          <w:szCs w:val="28"/>
          <w:lang w:eastAsia="ru-RU"/>
        </w:rPr>
        <w:t>1.5. Тема Конкурса: «Детство - это..»</w:t>
      </w:r>
    </w:p>
    <w:p w:rsidR="00A9073A" w:rsidRPr="00A9073A" w:rsidRDefault="00A9073A" w:rsidP="00A9073A">
      <w:pPr>
        <w:widowControl w:val="0"/>
        <w:tabs>
          <w:tab w:val="left" w:pos="181"/>
        </w:tabs>
        <w:spacing w:after="0" w:line="240" w:lineRule="auto"/>
        <w:ind w:firstLine="724"/>
        <w:jc w:val="both"/>
        <w:rPr>
          <w:rFonts w:ascii="Times New Roman" w:eastAsia="Courier New" w:hAnsi="Times New Roman" w:cs="Times New Roman"/>
          <w:color w:val="000000"/>
          <w:sz w:val="28"/>
          <w:szCs w:val="28"/>
          <w:lang w:eastAsia="ru-RU"/>
        </w:rPr>
      </w:pPr>
      <w:r w:rsidRPr="00A9073A">
        <w:rPr>
          <w:rFonts w:ascii="Times New Roman" w:eastAsia="Courier New" w:hAnsi="Times New Roman" w:cs="Times New Roman"/>
          <w:color w:val="000000"/>
          <w:sz w:val="28"/>
          <w:szCs w:val="28"/>
          <w:lang w:eastAsia="ru-RU"/>
        </w:rPr>
        <w:t xml:space="preserve">1.6. Конкурс проводится ежегодно </w:t>
      </w:r>
      <w:r w:rsidR="00ED4A55">
        <w:rPr>
          <w:rFonts w:ascii="Times New Roman" w:eastAsia="Courier New" w:hAnsi="Times New Roman" w:cs="Times New Roman"/>
          <w:color w:val="000000"/>
          <w:sz w:val="28"/>
          <w:szCs w:val="28"/>
          <w:lang w:eastAsia="ru-RU"/>
        </w:rPr>
        <w:t>28-</w:t>
      </w:r>
      <w:r w:rsidRPr="00A9073A">
        <w:rPr>
          <w:rFonts w:ascii="Times New Roman" w:eastAsia="Courier New" w:hAnsi="Times New Roman" w:cs="Times New Roman"/>
          <w:color w:val="000000"/>
          <w:sz w:val="28"/>
          <w:szCs w:val="28"/>
          <w:lang w:eastAsia="ru-RU"/>
        </w:rPr>
        <w:t>29 мая и представляет собой самостоятельные конкурсы отдельно по разным номинациям.</w:t>
      </w:r>
    </w:p>
    <w:p w:rsidR="00A9073A" w:rsidRPr="00A9073A" w:rsidRDefault="00A9073A" w:rsidP="00A9073A">
      <w:pPr>
        <w:widowControl w:val="0"/>
        <w:tabs>
          <w:tab w:val="left" w:pos="181"/>
        </w:tabs>
        <w:spacing w:after="0" w:line="240" w:lineRule="auto"/>
        <w:ind w:firstLine="724"/>
        <w:jc w:val="both"/>
        <w:rPr>
          <w:rFonts w:ascii="Times New Roman" w:eastAsia="Courier New" w:hAnsi="Times New Roman" w:cs="Times New Roman"/>
          <w:sz w:val="28"/>
          <w:szCs w:val="28"/>
          <w:lang w:eastAsia="ru-RU"/>
        </w:rPr>
      </w:pPr>
      <w:r w:rsidRPr="00A9073A">
        <w:rPr>
          <w:rFonts w:ascii="Times New Roman" w:eastAsia="Courier New" w:hAnsi="Times New Roman" w:cs="Times New Roman"/>
          <w:color w:val="000000"/>
          <w:sz w:val="28"/>
          <w:szCs w:val="28"/>
          <w:lang w:eastAsia="ru-RU"/>
        </w:rPr>
        <w:t>1.7. Руководство и организация Конкурса осуществляется Оргкомитетом (Приложение 1).</w:t>
      </w:r>
    </w:p>
    <w:p w:rsidR="00A9073A" w:rsidRPr="00A9073A" w:rsidRDefault="00A9073A" w:rsidP="00A9073A">
      <w:pPr>
        <w:widowControl w:val="0"/>
        <w:spacing w:after="0" w:line="240" w:lineRule="auto"/>
        <w:ind w:firstLine="660"/>
        <w:jc w:val="both"/>
        <w:rPr>
          <w:rFonts w:ascii="Times New Roman" w:eastAsia="Courier New" w:hAnsi="Times New Roman" w:cs="Times New Roman"/>
          <w:sz w:val="28"/>
          <w:szCs w:val="28"/>
          <w:lang w:eastAsia="ru-RU"/>
        </w:rPr>
      </w:pPr>
      <w:r w:rsidRPr="00A9073A">
        <w:rPr>
          <w:rFonts w:ascii="Times New Roman" w:eastAsia="Courier New" w:hAnsi="Times New Roman" w:cs="Times New Roman"/>
          <w:color w:val="000000"/>
          <w:sz w:val="28"/>
          <w:szCs w:val="28"/>
          <w:lang w:eastAsia="ru-RU"/>
        </w:rPr>
        <w:t>Функции Оргкомитета;</w:t>
      </w:r>
    </w:p>
    <w:p w:rsidR="00A9073A" w:rsidRPr="00A9073A" w:rsidRDefault="00A9073A" w:rsidP="00A9073A">
      <w:pPr>
        <w:widowControl w:val="0"/>
        <w:tabs>
          <w:tab w:val="left" w:pos="4661"/>
          <w:tab w:val="left" w:pos="8064"/>
        </w:tabs>
        <w:spacing w:after="0" w:line="240" w:lineRule="auto"/>
        <w:ind w:firstLine="660"/>
        <w:jc w:val="both"/>
        <w:rPr>
          <w:rFonts w:ascii="Times New Roman" w:eastAsia="Courier New" w:hAnsi="Times New Roman" w:cs="Times New Roman"/>
          <w:color w:val="000000"/>
          <w:sz w:val="28"/>
          <w:szCs w:val="28"/>
          <w:lang w:eastAsia="ru-RU"/>
        </w:rPr>
      </w:pPr>
      <w:r w:rsidRPr="00A9073A">
        <w:rPr>
          <w:rFonts w:ascii="Times New Roman" w:eastAsia="Courier New" w:hAnsi="Times New Roman" w:cs="Times New Roman"/>
          <w:color w:val="000000"/>
          <w:sz w:val="28"/>
          <w:szCs w:val="28"/>
          <w:lang w:eastAsia="ru-RU"/>
        </w:rPr>
        <w:t xml:space="preserve">1.7.1. осуществляет общее руководство подготовкой </w:t>
      </w:r>
      <w:r w:rsidRPr="00A9073A">
        <w:rPr>
          <w:rFonts w:ascii="Times New Roman" w:eastAsia="Courier New" w:hAnsi="Times New Roman" w:cs="Times New Roman"/>
          <w:iCs/>
          <w:color w:val="000000"/>
          <w:sz w:val="28"/>
          <w:szCs w:val="28"/>
          <w:lang w:eastAsia="ru-RU"/>
        </w:rPr>
        <w:t xml:space="preserve">и </w:t>
      </w:r>
      <w:r w:rsidRPr="00A9073A">
        <w:rPr>
          <w:rFonts w:ascii="Times New Roman" w:eastAsia="Courier New" w:hAnsi="Times New Roman" w:cs="Times New Roman"/>
          <w:color w:val="000000"/>
          <w:sz w:val="28"/>
          <w:szCs w:val="28"/>
          <w:lang w:eastAsia="ru-RU"/>
        </w:rPr>
        <w:t>проведением Конкурса;</w:t>
      </w:r>
    </w:p>
    <w:p w:rsidR="00A9073A" w:rsidRPr="00A9073A" w:rsidRDefault="00A9073A" w:rsidP="00A9073A">
      <w:pPr>
        <w:widowControl w:val="0"/>
        <w:tabs>
          <w:tab w:val="left" w:pos="4661"/>
          <w:tab w:val="left" w:pos="8064"/>
        </w:tabs>
        <w:spacing w:after="0" w:line="240" w:lineRule="auto"/>
        <w:ind w:firstLine="660"/>
        <w:jc w:val="both"/>
        <w:rPr>
          <w:rFonts w:ascii="Times New Roman" w:eastAsia="Courier New" w:hAnsi="Times New Roman" w:cs="Times New Roman"/>
          <w:sz w:val="28"/>
          <w:szCs w:val="28"/>
          <w:lang w:eastAsia="ru-RU"/>
        </w:rPr>
      </w:pPr>
      <w:r w:rsidRPr="00A9073A">
        <w:rPr>
          <w:rFonts w:ascii="Times New Roman" w:eastAsia="Courier New" w:hAnsi="Times New Roman" w:cs="Times New Roman"/>
          <w:sz w:val="28"/>
          <w:szCs w:val="28"/>
          <w:lang w:eastAsia="ru-RU"/>
        </w:rPr>
        <w:t>1.7.2. для организации проведения конкурса создаются рабочие группы по соответствующим номинациям;</w:t>
      </w:r>
    </w:p>
    <w:p w:rsidR="00A9073A" w:rsidRPr="00A9073A" w:rsidRDefault="00A9073A" w:rsidP="00A9073A">
      <w:pPr>
        <w:widowControl w:val="0"/>
        <w:tabs>
          <w:tab w:val="left" w:pos="1399"/>
        </w:tabs>
        <w:spacing w:after="0" w:line="240" w:lineRule="auto"/>
        <w:ind w:firstLine="724"/>
        <w:jc w:val="both"/>
        <w:rPr>
          <w:rFonts w:ascii="Times New Roman" w:eastAsia="Courier New" w:hAnsi="Times New Roman" w:cs="Times New Roman"/>
          <w:sz w:val="28"/>
          <w:szCs w:val="28"/>
          <w:lang w:eastAsia="ru-RU"/>
        </w:rPr>
      </w:pPr>
      <w:r w:rsidRPr="00A9073A">
        <w:rPr>
          <w:rFonts w:ascii="Times New Roman" w:eastAsia="Courier New" w:hAnsi="Times New Roman" w:cs="Times New Roman"/>
          <w:color w:val="000000"/>
          <w:sz w:val="28"/>
          <w:szCs w:val="28"/>
          <w:lang w:eastAsia="ru-RU"/>
        </w:rPr>
        <w:t>1.7.3. осуществляет сбор, обработку заявок и конкурсных работ;</w:t>
      </w:r>
    </w:p>
    <w:p w:rsidR="00A9073A" w:rsidRPr="00A9073A" w:rsidRDefault="00A9073A" w:rsidP="00A9073A">
      <w:pPr>
        <w:widowControl w:val="0"/>
        <w:numPr>
          <w:ilvl w:val="2"/>
          <w:numId w:val="36"/>
        </w:numPr>
        <w:tabs>
          <w:tab w:val="left" w:pos="1414"/>
        </w:tabs>
        <w:spacing w:after="0" w:line="240" w:lineRule="auto"/>
        <w:ind w:firstLine="4"/>
        <w:jc w:val="both"/>
        <w:rPr>
          <w:rFonts w:ascii="Times New Roman" w:eastAsia="Courier New" w:hAnsi="Times New Roman" w:cs="Times New Roman"/>
          <w:sz w:val="28"/>
          <w:szCs w:val="28"/>
          <w:lang w:eastAsia="ru-RU"/>
        </w:rPr>
      </w:pPr>
      <w:r w:rsidRPr="00A9073A">
        <w:rPr>
          <w:rFonts w:ascii="Times New Roman" w:eastAsia="Courier New" w:hAnsi="Times New Roman" w:cs="Times New Roman"/>
          <w:color w:val="000000"/>
          <w:sz w:val="28"/>
          <w:szCs w:val="28"/>
          <w:lang w:eastAsia="ru-RU"/>
        </w:rPr>
        <w:t>формирует и утверждает состав жюри Конкурса;</w:t>
      </w:r>
    </w:p>
    <w:p w:rsidR="00A9073A" w:rsidRPr="00A9073A" w:rsidRDefault="00A9073A" w:rsidP="00A9073A">
      <w:pPr>
        <w:widowControl w:val="0"/>
        <w:tabs>
          <w:tab w:val="left" w:pos="5861"/>
          <w:tab w:val="left" w:pos="7147"/>
        </w:tabs>
        <w:spacing w:after="0" w:line="240" w:lineRule="auto"/>
        <w:ind w:firstLine="660"/>
        <w:jc w:val="both"/>
        <w:rPr>
          <w:rFonts w:ascii="Times New Roman" w:eastAsia="Courier New" w:hAnsi="Times New Roman" w:cs="Times New Roman"/>
          <w:color w:val="000000"/>
          <w:sz w:val="28"/>
          <w:szCs w:val="28"/>
          <w:lang w:eastAsia="ru-RU"/>
        </w:rPr>
      </w:pPr>
      <w:r w:rsidRPr="00A9073A">
        <w:rPr>
          <w:rFonts w:ascii="Times New Roman" w:eastAsia="Courier New" w:hAnsi="Times New Roman" w:cs="Times New Roman"/>
          <w:color w:val="000000"/>
          <w:sz w:val="28"/>
          <w:szCs w:val="28"/>
          <w:lang w:eastAsia="ru-RU"/>
        </w:rPr>
        <w:t>1.7.5. организует подведение итогов и награждение участников Конкурса;</w:t>
      </w:r>
    </w:p>
    <w:p w:rsidR="00A9073A" w:rsidRPr="00A9073A" w:rsidRDefault="00A9073A" w:rsidP="00A9073A">
      <w:pPr>
        <w:widowControl w:val="0"/>
        <w:tabs>
          <w:tab w:val="left" w:pos="5861"/>
          <w:tab w:val="left" w:pos="7147"/>
        </w:tabs>
        <w:spacing w:after="0" w:line="240" w:lineRule="auto"/>
        <w:ind w:firstLine="660"/>
        <w:jc w:val="both"/>
        <w:rPr>
          <w:rFonts w:ascii="Times New Roman" w:eastAsia="Courier New" w:hAnsi="Times New Roman" w:cs="Times New Roman"/>
          <w:sz w:val="28"/>
          <w:szCs w:val="28"/>
          <w:lang w:eastAsia="ru-RU"/>
        </w:rPr>
      </w:pPr>
      <w:r w:rsidRPr="00A9073A">
        <w:rPr>
          <w:rFonts w:ascii="Times New Roman" w:eastAsia="Courier New" w:hAnsi="Times New Roman" w:cs="Times New Roman"/>
          <w:sz w:val="28"/>
          <w:szCs w:val="28"/>
          <w:lang w:eastAsia="ru-RU"/>
        </w:rPr>
        <w:t>1.7.6. апелляционная комиссия формируется Оргкомитетом Конкурса из числа членов Оргкомитета, жюри и рабочей группы по номинациям, по которым проводится Конкурс и действует в соответствии с регламентом.</w:t>
      </w:r>
    </w:p>
    <w:p w:rsidR="00A9073A" w:rsidRPr="00A9073A" w:rsidRDefault="00A9073A" w:rsidP="00A9073A">
      <w:pPr>
        <w:widowControl w:val="0"/>
        <w:tabs>
          <w:tab w:val="left" w:pos="5861"/>
          <w:tab w:val="left" w:pos="7147"/>
        </w:tabs>
        <w:spacing w:after="0" w:line="240" w:lineRule="auto"/>
        <w:ind w:firstLine="660"/>
        <w:jc w:val="both"/>
        <w:rPr>
          <w:rFonts w:ascii="Times New Roman" w:eastAsia="Courier New" w:hAnsi="Times New Roman" w:cs="Times New Roman"/>
          <w:color w:val="000000"/>
          <w:sz w:val="28"/>
          <w:szCs w:val="28"/>
          <w:lang w:eastAsia="ru-RU"/>
        </w:rPr>
      </w:pPr>
      <w:proofErr w:type="gramStart"/>
      <w:r w:rsidRPr="00A9073A">
        <w:rPr>
          <w:rFonts w:ascii="Times New Roman" w:eastAsia="Courier New" w:hAnsi="Times New Roman" w:cs="Times New Roman"/>
          <w:color w:val="000000"/>
          <w:sz w:val="28"/>
          <w:szCs w:val="28"/>
          <w:lang w:eastAsia="ru-RU"/>
        </w:rPr>
        <w:t xml:space="preserve">1.7.7. </w:t>
      </w:r>
      <w:r w:rsidRPr="00A9073A">
        <w:rPr>
          <w:rFonts w:ascii="Times New Roman" w:eastAsia="Courier New" w:hAnsi="Times New Roman" w:cs="Times New Roman"/>
          <w:sz w:val="28"/>
          <w:szCs w:val="28"/>
          <w:lang w:eastAsia="ru-RU"/>
        </w:rPr>
        <w:t xml:space="preserve">в срок до 18 июня представляет в </w:t>
      </w:r>
      <w:r w:rsidRPr="00A9073A">
        <w:rPr>
          <w:rFonts w:ascii="Times New Roman" w:eastAsia="Courier New" w:hAnsi="Times New Roman" w:cs="Times New Roman"/>
          <w:sz w:val="28"/>
          <w:szCs w:val="28"/>
          <w:shd w:val="clear" w:color="auto" w:fill="FFFFFF"/>
          <w:lang w:eastAsia="ru-RU"/>
        </w:rPr>
        <w:t xml:space="preserve">Образовательный Фонд "Талант и успех" (далее – оператор) </w:t>
      </w:r>
      <w:r w:rsidRPr="00A9073A">
        <w:rPr>
          <w:rFonts w:ascii="Times New Roman" w:eastAsia="Courier New" w:hAnsi="Times New Roman" w:cs="Times New Roman"/>
          <w:sz w:val="28"/>
          <w:szCs w:val="28"/>
          <w:lang w:eastAsia="ru-RU"/>
        </w:rPr>
        <w:t xml:space="preserve">отчёт об организации и проведении Конкурса по </w:t>
      </w:r>
      <w:r w:rsidRPr="00A9073A">
        <w:rPr>
          <w:rFonts w:ascii="Times New Roman" w:eastAsia="Courier New" w:hAnsi="Times New Roman" w:cs="Times New Roman"/>
          <w:color w:val="000000"/>
          <w:sz w:val="28"/>
          <w:szCs w:val="28"/>
          <w:shd w:val="clear" w:color="auto" w:fill="FFFFFF"/>
          <w:lang w:eastAsia="ru-RU"/>
        </w:rPr>
        <w:t xml:space="preserve">форме, определяемой оператором, в том числе посредством ввода (загрузки) в </w:t>
      </w:r>
      <w:proofErr w:type="spellStart"/>
      <w:r w:rsidRPr="00A9073A">
        <w:rPr>
          <w:rFonts w:ascii="Times New Roman" w:eastAsia="Courier New" w:hAnsi="Times New Roman" w:cs="Times New Roman"/>
          <w:color w:val="000000"/>
          <w:sz w:val="28"/>
          <w:szCs w:val="28"/>
          <w:shd w:val="clear" w:color="auto" w:fill="FFFFFF"/>
          <w:lang w:eastAsia="ru-RU"/>
        </w:rPr>
        <w:t>веб-интерфейс</w:t>
      </w:r>
      <w:proofErr w:type="spellEnd"/>
      <w:r w:rsidRPr="00A9073A">
        <w:rPr>
          <w:rFonts w:ascii="Times New Roman" w:eastAsia="Courier New" w:hAnsi="Times New Roman" w:cs="Times New Roman"/>
          <w:color w:val="000000"/>
          <w:sz w:val="28"/>
          <w:szCs w:val="28"/>
          <w:shd w:val="clear" w:color="auto" w:fill="FFFFFF"/>
          <w:lang w:eastAsia="ru-RU"/>
        </w:rPr>
        <w:t xml:space="preserve"> государственного информационного ресурса о лицах, проявивших выдающиеся способности, информацию об одаренных детях, являющихся победителями и призерами заключительного этапа мероприятий</w:t>
      </w:r>
      <w:r w:rsidRPr="00A9073A">
        <w:rPr>
          <w:rFonts w:ascii="Times New Roman" w:eastAsia="Courier New" w:hAnsi="Times New Roman" w:cs="Times New Roman"/>
          <w:sz w:val="28"/>
          <w:szCs w:val="28"/>
          <w:lang w:eastAsia="ru-RU"/>
        </w:rPr>
        <w:t>, публикует на своём официальном сайте списки победителей и</w:t>
      </w:r>
      <w:proofErr w:type="gramEnd"/>
      <w:r w:rsidRPr="00A9073A">
        <w:rPr>
          <w:rFonts w:ascii="Times New Roman" w:eastAsia="Courier New" w:hAnsi="Times New Roman" w:cs="Times New Roman"/>
          <w:sz w:val="28"/>
          <w:szCs w:val="28"/>
          <w:lang w:eastAsia="ru-RU"/>
        </w:rPr>
        <w:t xml:space="preserve"> призёров олимпиады;</w:t>
      </w:r>
      <w:r w:rsidRPr="00A9073A">
        <w:rPr>
          <w:rFonts w:ascii="Arial" w:eastAsia="Courier New" w:hAnsi="Arial" w:cs="Arial"/>
          <w:b/>
          <w:bCs/>
          <w:color w:val="000000"/>
          <w:sz w:val="18"/>
          <w:szCs w:val="18"/>
          <w:shd w:val="clear" w:color="auto" w:fill="FFFFFF"/>
          <w:lang w:eastAsia="ru-RU"/>
        </w:rPr>
        <w:t xml:space="preserve"> </w:t>
      </w:r>
    </w:p>
    <w:p w:rsidR="00A9073A" w:rsidRPr="00A9073A" w:rsidRDefault="00A9073A" w:rsidP="00A9073A">
      <w:pPr>
        <w:spacing w:after="0" w:line="240" w:lineRule="auto"/>
        <w:ind w:firstLine="720"/>
        <w:jc w:val="both"/>
        <w:rPr>
          <w:rFonts w:ascii="Times New Roman" w:eastAsia="Times New Roman" w:hAnsi="Times New Roman" w:cs="Times New Roman"/>
          <w:color w:val="000000"/>
          <w:spacing w:val="2"/>
          <w:sz w:val="28"/>
          <w:szCs w:val="28"/>
          <w:lang w:eastAsia="ru-RU"/>
        </w:rPr>
      </w:pPr>
      <w:r w:rsidRPr="00A9073A">
        <w:rPr>
          <w:rFonts w:ascii="Times New Roman" w:eastAsia="Times New Roman" w:hAnsi="Times New Roman" w:cs="Times New Roman"/>
          <w:color w:val="000000"/>
          <w:spacing w:val="2"/>
          <w:sz w:val="28"/>
          <w:szCs w:val="28"/>
          <w:lang w:eastAsia="ru-RU"/>
        </w:rPr>
        <w:t>1.7.8. в срок до 18 июня публикует</w:t>
      </w:r>
      <w:r w:rsidRPr="00A9073A">
        <w:rPr>
          <w:rFonts w:ascii="Times New Roman" w:eastAsia="Times New Roman" w:hAnsi="Times New Roman" w:cs="Times New Roman"/>
          <w:b/>
          <w:color w:val="000000"/>
          <w:spacing w:val="2"/>
          <w:sz w:val="28"/>
          <w:szCs w:val="28"/>
          <w:lang w:eastAsia="ru-RU"/>
        </w:rPr>
        <w:t xml:space="preserve"> </w:t>
      </w:r>
      <w:r w:rsidRPr="00A9073A">
        <w:rPr>
          <w:rFonts w:ascii="Times New Roman" w:eastAsia="Times New Roman" w:hAnsi="Times New Roman" w:cs="Times New Roman"/>
          <w:color w:val="000000"/>
          <w:spacing w:val="2"/>
          <w:sz w:val="28"/>
          <w:szCs w:val="28"/>
          <w:lang w:eastAsia="ru-RU"/>
        </w:rPr>
        <w:t>на своём официальном сайте с учётом условий и требований по проведению Конкурса, конкурсные работы победителей и призёров с указанием персональных данных участников олимпиады;</w:t>
      </w:r>
    </w:p>
    <w:p w:rsidR="00A9073A" w:rsidRPr="00A9073A" w:rsidRDefault="00A9073A" w:rsidP="00A9073A">
      <w:pPr>
        <w:widowControl w:val="0"/>
        <w:spacing w:after="0" w:line="240" w:lineRule="auto"/>
        <w:ind w:firstLine="724"/>
        <w:jc w:val="both"/>
        <w:rPr>
          <w:rFonts w:ascii="Times New Roman" w:eastAsia="Courier New" w:hAnsi="Times New Roman" w:cs="Times New Roman"/>
          <w:color w:val="000000"/>
          <w:sz w:val="28"/>
          <w:szCs w:val="28"/>
          <w:lang w:eastAsia="ru-RU"/>
        </w:rPr>
      </w:pPr>
      <w:r w:rsidRPr="00A9073A">
        <w:rPr>
          <w:rFonts w:ascii="Times New Roman" w:eastAsia="Courier New" w:hAnsi="Times New Roman" w:cs="Times New Roman"/>
          <w:color w:val="000000"/>
          <w:sz w:val="28"/>
          <w:szCs w:val="28"/>
          <w:lang w:eastAsia="ru-RU"/>
        </w:rPr>
        <w:t>1.8. Рабочая группа по номинации:</w:t>
      </w:r>
    </w:p>
    <w:p w:rsidR="00A9073A" w:rsidRPr="00A9073A" w:rsidRDefault="00A9073A" w:rsidP="00A9073A">
      <w:pPr>
        <w:widowControl w:val="0"/>
        <w:spacing w:after="0" w:line="240" w:lineRule="auto"/>
        <w:ind w:firstLine="724"/>
        <w:jc w:val="both"/>
        <w:rPr>
          <w:rFonts w:ascii="Times New Roman" w:eastAsia="Courier New" w:hAnsi="Times New Roman" w:cs="Times New Roman"/>
          <w:color w:val="000000"/>
          <w:sz w:val="28"/>
          <w:szCs w:val="28"/>
          <w:lang w:eastAsia="ru-RU"/>
        </w:rPr>
      </w:pPr>
      <w:r w:rsidRPr="00A9073A">
        <w:rPr>
          <w:rFonts w:ascii="Times New Roman" w:eastAsia="Courier New" w:hAnsi="Times New Roman" w:cs="Times New Roman"/>
          <w:color w:val="000000"/>
          <w:sz w:val="28"/>
          <w:szCs w:val="28"/>
          <w:lang w:eastAsia="ru-RU"/>
        </w:rPr>
        <w:t>1.8.1. организует подготовку заданий конкурса по номинации на высоком творческом и методическом уровне;</w:t>
      </w:r>
    </w:p>
    <w:p w:rsidR="00A9073A" w:rsidRPr="00A9073A" w:rsidRDefault="00A9073A" w:rsidP="00A9073A">
      <w:pPr>
        <w:widowControl w:val="0"/>
        <w:spacing w:after="0" w:line="240" w:lineRule="auto"/>
        <w:ind w:firstLine="724"/>
        <w:jc w:val="both"/>
        <w:rPr>
          <w:rFonts w:ascii="Times New Roman" w:eastAsia="Courier New" w:hAnsi="Times New Roman" w:cs="Times New Roman"/>
          <w:color w:val="000000"/>
          <w:sz w:val="28"/>
          <w:szCs w:val="28"/>
          <w:lang w:eastAsia="ru-RU"/>
        </w:rPr>
      </w:pPr>
      <w:r w:rsidRPr="00A9073A">
        <w:rPr>
          <w:rFonts w:ascii="Times New Roman" w:eastAsia="Courier New" w:hAnsi="Times New Roman" w:cs="Times New Roman"/>
          <w:color w:val="000000"/>
          <w:sz w:val="28"/>
          <w:szCs w:val="28"/>
          <w:lang w:eastAsia="ru-RU"/>
        </w:rPr>
        <w:t>1.8.2. консультирует участников Конкурса по номинациям;</w:t>
      </w:r>
    </w:p>
    <w:p w:rsidR="00A9073A" w:rsidRPr="00A9073A" w:rsidRDefault="00A9073A" w:rsidP="00A9073A">
      <w:pPr>
        <w:widowControl w:val="0"/>
        <w:spacing w:after="0" w:line="240" w:lineRule="auto"/>
        <w:ind w:firstLine="726"/>
        <w:jc w:val="both"/>
        <w:rPr>
          <w:rFonts w:ascii="Times New Roman" w:eastAsia="Courier New" w:hAnsi="Times New Roman" w:cs="Times New Roman"/>
          <w:color w:val="000000"/>
          <w:sz w:val="28"/>
          <w:szCs w:val="28"/>
          <w:lang w:eastAsia="ru-RU"/>
        </w:rPr>
      </w:pPr>
      <w:r w:rsidRPr="00A9073A">
        <w:rPr>
          <w:rFonts w:ascii="Times New Roman" w:eastAsia="Courier New" w:hAnsi="Times New Roman" w:cs="Times New Roman"/>
          <w:color w:val="000000"/>
          <w:sz w:val="28"/>
          <w:szCs w:val="28"/>
          <w:lang w:eastAsia="ru-RU"/>
        </w:rPr>
        <w:t>1.8.3. проверяет работы по номинации, фиксирует критерии проверки, контролирует сохранность проверяемых работ в процессе проверки;</w:t>
      </w:r>
    </w:p>
    <w:p w:rsidR="00A9073A" w:rsidRPr="00A9073A" w:rsidRDefault="00A9073A" w:rsidP="00A9073A">
      <w:pPr>
        <w:widowControl w:val="0"/>
        <w:spacing w:after="0" w:line="240" w:lineRule="auto"/>
        <w:ind w:firstLine="726"/>
        <w:jc w:val="both"/>
        <w:rPr>
          <w:rFonts w:ascii="Times New Roman" w:eastAsia="Courier New" w:hAnsi="Times New Roman" w:cs="Times New Roman"/>
          <w:color w:val="000000"/>
          <w:sz w:val="28"/>
          <w:szCs w:val="28"/>
          <w:lang w:eastAsia="ru-RU"/>
        </w:rPr>
      </w:pPr>
      <w:r w:rsidRPr="00A9073A">
        <w:rPr>
          <w:rFonts w:ascii="Times New Roman" w:eastAsia="Courier New" w:hAnsi="Times New Roman" w:cs="Times New Roman"/>
          <w:color w:val="000000"/>
          <w:sz w:val="28"/>
          <w:szCs w:val="28"/>
          <w:lang w:eastAsia="ru-RU"/>
        </w:rPr>
        <w:t>1.8.4. вносит предложения по критериям награждения участников (по каждому направлению);</w:t>
      </w:r>
    </w:p>
    <w:p w:rsidR="00A9073A" w:rsidRPr="00A9073A" w:rsidRDefault="00A9073A" w:rsidP="00A9073A">
      <w:pPr>
        <w:widowControl w:val="0"/>
        <w:spacing w:after="0" w:line="240" w:lineRule="auto"/>
        <w:ind w:firstLine="726"/>
        <w:jc w:val="both"/>
        <w:rPr>
          <w:rFonts w:ascii="Times New Roman" w:eastAsia="Courier New" w:hAnsi="Times New Roman" w:cs="Times New Roman"/>
          <w:color w:val="000000"/>
          <w:sz w:val="28"/>
          <w:szCs w:val="28"/>
          <w:lang w:eastAsia="ru-RU"/>
        </w:rPr>
      </w:pPr>
      <w:r w:rsidRPr="00A9073A">
        <w:rPr>
          <w:rFonts w:ascii="Times New Roman" w:eastAsia="Courier New" w:hAnsi="Times New Roman" w:cs="Times New Roman"/>
          <w:color w:val="000000"/>
          <w:sz w:val="28"/>
          <w:szCs w:val="28"/>
          <w:lang w:eastAsia="ru-RU"/>
        </w:rPr>
        <w:t xml:space="preserve">1.8.5. вносит в Оргкомитет предложения по улучшению организации Конкурса, повышению его творческого и методического уровня, </w:t>
      </w:r>
      <w:r w:rsidRPr="00A9073A">
        <w:rPr>
          <w:rFonts w:ascii="Times New Roman" w:eastAsia="Courier New" w:hAnsi="Times New Roman" w:cs="Times New Roman"/>
          <w:color w:val="000000"/>
          <w:sz w:val="28"/>
          <w:szCs w:val="28"/>
          <w:lang w:eastAsia="ru-RU"/>
        </w:rPr>
        <w:lastRenderedPageBreak/>
        <w:t>устранению выявленных недостатков.</w:t>
      </w:r>
    </w:p>
    <w:p w:rsidR="00A9073A" w:rsidRPr="00A9073A" w:rsidRDefault="00A9073A" w:rsidP="00A9073A">
      <w:pPr>
        <w:widowControl w:val="0"/>
        <w:spacing w:after="0" w:line="240" w:lineRule="auto"/>
        <w:ind w:firstLine="726"/>
        <w:jc w:val="both"/>
        <w:rPr>
          <w:rFonts w:ascii="Times New Roman" w:eastAsia="Courier New" w:hAnsi="Times New Roman" w:cs="Times New Roman"/>
          <w:color w:val="000000"/>
          <w:sz w:val="28"/>
          <w:szCs w:val="28"/>
          <w:lang w:eastAsia="ru-RU"/>
        </w:rPr>
      </w:pPr>
    </w:p>
    <w:p w:rsidR="00A9073A" w:rsidRPr="00A9073A" w:rsidRDefault="00A9073A" w:rsidP="00A9073A">
      <w:pPr>
        <w:widowControl w:val="0"/>
        <w:spacing w:after="0" w:line="250" w:lineRule="exact"/>
        <w:ind w:left="180"/>
        <w:jc w:val="center"/>
        <w:rPr>
          <w:rFonts w:ascii="Times New Roman" w:eastAsia="Courier New" w:hAnsi="Times New Roman" w:cs="Times New Roman"/>
          <w:b/>
          <w:bCs/>
          <w:sz w:val="28"/>
          <w:szCs w:val="28"/>
          <w:lang w:eastAsia="ru-RU"/>
        </w:rPr>
      </w:pPr>
      <w:r w:rsidRPr="00A9073A">
        <w:rPr>
          <w:rFonts w:ascii="Times New Roman" w:eastAsia="Courier New" w:hAnsi="Times New Roman" w:cs="Times New Roman"/>
          <w:b/>
          <w:bCs/>
          <w:color w:val="000000"/>
          <w:sz w:val="28"/>
          <w:szCs w:val="28"/>
          <w:lang w:eastAsia="ru-RU"/>
        </w:rPr>
        <w:t>2. Участники Конкурса</w:t>
      </w:r>
    </w:p>
    <w:p w:rsidR="00A9073A" w:rsidRPr="00A9073A" w:rsidRDefault="00A9073A" w:rsidP="00A9073A">
      <w:pPr>
        <w:widowControl w:val="0"/>
        <w:numPr>
          <w:ilvl w:val="1"/>
          <w:numId w:val="11"/>
        </w:numPr>
        <w:tabs>
          <w:tab w:val="clear" w:pos="360"/>
          <w:tab w:val="num" w:pos="0"/>
          <w:tab w:val="left" w:pos="1181"/>
        </w:tabs>
        <w:spacing w:after="0" w:line="240" w:lineRule="auto"/>
        <w:ind w:firstLine="364"/>
        <w:jc w:val="both"/>
        <w:rPr>
          <w:rFonts w:ascii="Times New Roman" w:eastAsia="Courier New" w:hAnsi="Times New Roman" w:cs="Times New Roman"/>
          <w:sz w:val="28"/>
          <w:szCs w:val="28"/>
          <w:lang w:eastAsia="ru-RU"/>
        </w:rPr>
      </w:pPr>
      <w:r w:rsidRPr="00A9073A">
        <w:rPr>
          <w:rFonts w:ascii="Times New Roman" w:eastAsia="Courier New" w:hAnsi="Times New Roman" w:cs="Times New Roman"/>
          <w:color w:val="000000"/>
          <w:sz w:val="28"/>
          <w:szCs w:val="28"/>
          <w:lang w:eastAsia="ru-RU"/>
        </w:rPr>
        <w:t>К участию в Конкурсе приглашаются:</w:t>
      </w:r>
    </w:p>
    <w:p w:rsidR="00A9073A" w:rsidRPr="00A9073A" w:rsidRDefault="00A9073A" w:rsidP="00274EFC">
      <w:pPr>
        <w:widowControl w:val="0"/>
        <w:numPr>
          <w:ilvl w:val="2"/>
          <w:numId w:val="11"/>
        </w:numPr>
        <w:tabs>
          <w:tab w:val="clear" w:pos="720"/>
          <w:tab w:val="num" w:pos="0"/>
          <w:tab w:val="num" w:pos="1134"/>
          <w:tab w:val="left" w:pos="1514"/>
        </w:tabs>
        <w:spacing w:after="0" w:line="240" w:lineRule="auto"/>
        <w:ind w:left="0" w:firstLine="709"/>
        <w:jc w:val="both"/>
        <w:rPr>
          <w:rFonts w:ascii="Times New Roman" w:eastAsia="Courier New" w:hAnsi="Times New Roman" w:cs="Times New Roman"/>
          <w:sz w:val="28"/>
          <w:szCs w:val="28"/>
          <w:lang w:eastAsia="ru-RU"/>
        </w:rPr>
      </w:pPr>
      <w:r w:rsidRPr="00A9073A">
        <w:rPr>
          <w:rFonts w:ascii="Times New Roman" w:eastAsia="Courier New" w:hAnsi="Times New Roman" w:cs="Times New Roman"/>
          <w:color w:val="000000"/>
          <w:sz w:val="28"/>
          <w:szCs w:val="28"/>
          <w:lang w:eastAsia="ru-RU"/>
        </w:rPr>
        <w:t xml:space="preserve">дети-инвалиды и дети с ОВЗ, обучающиеся с 5 по 11 класс общеобразовательных организаций РФ, в том числе и дети-инвалиды, находящиеся на домашнем обучении при условии, что содержание деятельности в рамках Конкурса не нанесёт вред их психическому и физическому здоровью. Ответственность за соблюдение данного пункта несут родители (законные представители) ребёнка, руководитель и медицинский работник направляющей общеобразовательной организации. Принимая решение об участии в Конкурсе, руководитель направляющей организации подтверждает, что внимательно ознакомился с Положением о Конкурсе и принимает все условия участия (обязательным условием является наличие приказа о возложении ответственности за жизнь и здоровье </w:t>
      </w:r>
      <w:proofErr w:type="gramStart"/>
      <w:r w:rsidRPr="00A9073A">
        <w:rPr>
          <w:rFonts w:ascii="Times New Roman" w:eastAsia="Courier New" w:hAnsi="Times New Roman" w:cs="Times New Roman"/>
          <w:color w:val="000000"/>
          <w:sz w:val="28"/>
          <w:szCs w:val="28"/>
          <w:lang w:eastAsia="ru-RU"/>
        </w:rPr>
        <w:t>обучающихся</w:t>
      </w:r>
      <w:proofErr w:type="gramEnd"/>
      <w:r w:rsidRPr="00A9073A">
        <w:rPr>
          <w:rFonts w:ascii="Times New Roman" w:eastAsia="Courier New" w:hAnsi="Times New Roman" w:cs="Times New Roman"/>
          <w:color w:val="000000"/>
          <w:sz w:val="28"/>
          <w:szCs w:val="28"/>
          <w:lang w:eastAsia="ru-RU"/>
        </w:rPr>
        <w:t>).</w:t>
      </w:r>
    </w:p>
    <w:p w:rsidR="00A9073A" w:rsidRPr="00A9073A" w:rsidRDefault="00A9073A" w:rsidP="00274EFC">
      <w:pPr>
        <w:widowControl w:val="0"/>
        <w:numPr>
          <w:ilvl w:val="2"/>
          <w:numId w:val="11"/>
        </w:numPr>
        <w:tabs>
          <w:tab w:val="clear" w:pos="720"/>
          <w:tab w:val="num" w:pos="0"/>
          <w:tab w:val="num" w:pos="1134"/>
          <w:tab w:val="left" w:pos="1514"/>
        </w:tabs>
        <w:spacing w:after="0" w:line="240" w:lineRule="auto"/>
        <w:ind w:left="0" w:firstLine="709"/>
        <w:jc w:val="both"/>
        <w:rPr>
          <w:rFonts w:ascii="Times New Roman" w:eastAsia="Courier New" w:hAnsi="Times New Roman" w:cs="Times New Roman"/>
          <w:sz w:val="28"/>
          <w:szCs w:val="28"/>
          <w:lang w:eastAsia="ru-RU"/>
        </w:rPr>
      </w:pPr>
      <w:proofErr w:type="gramStart"/>
      <w:r w:rsidRPr="00A9073A">
        <w:rPr>
          <w:rFonts w:ascii="Times New Roman" w:eastAsia="Courier New" w:hAnsi="Times New Roman" w:cs="Times New Roman"/>
          <w:sz w:val="28"/>
          <w:szCs w:val="28"/>
          <w:lang w:eastAsia="ru-RU"/>
        </w:rPr>
        <w:t xml:space="preserve">К участию в номинации </w:t>
      </w:r>
      <w:r w:rsidRPr="00A9073A">
        <w:rPr>
          <w:rFonts w:ascii="Times New Roman" w:eastAsia="Courier New" w:hAnsi="Times New Roman" w:cs="Times New Roman"/>
          <w:color w:val="000000"/>
          <w:sz w:val="28"/>
          <w:szCs w:val="28"/>
          <w:lang w:eastAsia="ru-RU"/>
        </w:rPr>
        <w:t xml:space="preserve">«Инклюзивная педагогика» приглашаются </w:t>
      </w:r>
      <w:r w:rsidRPr="00A9073A">
        <w:rPr>
          <w:rFonts w:ascii="Times New Roman" w:eastAsia="Courier New" w:hAnsi="Times New Roman" w:cs="Times New Roman"/>
          <w:sz w:val="28"/>
          <w:szCs w:val="28"/>
          <w:lang w:eastAsia="ru-RU"/>
        </w:rPr>
        <w:t>педагоги образовательных учреждений РФ всех типов и видов, работающие с детьми-инвалидами, в том числе: педагоги дополнительного образования, педагоги-психологи, социальные педагоги, педагоги по воспитательной и внешкольной работе, педагоги-предметники, педагоги-организаторы, руководители и педагоги этнокультурных центров, воспитатели и специалисты учреждений дошкольного образования разных видов, педагоги среднего профессионального образования, педагоги высшей школы.</w:t>
      </w:r>
      <w:proofErr w:type="gramEnd"/>
    </w:p>
    <w:p w:rsidR="00A9073A" w:rsidRPr="00A9073A" w:rsidRDefault="00A9073A" w:rsidP="00274EFC">
      <w:pPr>
        <w:widowControl w:val="0"/>
        <w:numPr>
          <w:ilvl w:val="1"/>
          <w:numId w:val="11"/>
        </w:numPr>
        <w:tabs>
          <w:tab w:val="num" w:pos="0"/>
          <w:tab w:val="num" w:pos="1134"/>
          <w:tab w:val="left" w:pos="1466"/>
        </w:tabs>
        <w:spacing w:after="0" w:line="240" w:lineRule="auto"/>
        <w:ind w:left="0" w:firstLine="709"/>
        <w:jc w:val="both"/>
        <w:rPr>
          <w:rFonts w:ascii="Times New Roman" w:eastAsia="Courier New" w:hAnsi="Times New Roman" w:cs="Times New Roman"/>
          <w:sz w:val="28"/>
          <w:szCs w:val="28"/>
          <w:lang w:eastAsia="ru-RU"/>
        </w:rPr>
      </w:pPr>
      <w:r w:rsidRPr="00A9073A">
        <w:rPr>
          <w:rFonts w:ascii="Times New Roman" w:eastAsia="Courier New" w:hAnsi="Times New Roman" w:cs="Times New Roman"/>
          <w:color w:val="000000"/>
          <w:sz w:val="28"/>
          <w:szCs w:val="28"/>
          <w:lang w:eastAsia="ru-RU"/>
        </w:rPr>
        <w:t>Участие в Конкурсе может быть как индивидуальное, так и групповое. Каждый участник (отдельный обучающийся, группа обучающихся) может принять участие в нескольких номинациях Конкурса, но только один раз.</w:t>
      </w:r>
    </w:p>
    <w:p w:rsidR="00A9073A" w:rsidRPr="00A9073A" w:rsidRDefault="00A9073A" w:rsidP="00A9073A">
      <w:pPr>
        <w:widowControl w:val="0"/>
        <w:tabs>
          <w:tab w:val="left" w:pos="1466"/>
        </w:tabs>
        <w:spacing w:after="0" w:line="240" w:lineRule="auto"/>
        <w:jc w:val="both"/>
        <w:rPr>
          <w:rFonts w:ascii="Times New Roman" w:eastAsia="Courier New" w:hAnsi="Times New Roman" w:cs="Times New Roman"/>
          <w:sz w:val="28"/>
          <w:szCs w:val="28"/>
          <w:lang w:eastAsia="ru-RU"/>
        </w:rPr>
      </w:pPr>
    </w:p>
    <w:p w:rsidR="00A9073A" w:rsidRPr="00A9073A" w:rsidRDefault="00A9073A" w:rsidP="00A9073A">
      <w:pPr>
        <w:widowControl w:val="0"/>
        <w:tabs>
          <w:tab w:val="num" w:pos="0"/>
        </w:tabs>
        <w:spacing w:after="0" w:line="240" w:lineRule="auto"/>
        <w:ind w:firstLine="724"/>
        <w:jc w:val="center"/>
        <w:rPr>
          <w:rFonts w:ascii="Times New Roman" w:eastAsia="Courier New" w:hAnsi="Times New Roman" w:cs="Times New Roman"/>
          <w:spacing w:val="10"/>
          <w:sz w:val="28"/>
          <w:szCs w:val="28"/>
          <w:lang w:eastAsia="ru-RU"/>
        </w:rPr>
      </w:pPr>
      <w:r w:rsidRPr="00A9073A">
        <w:rPr>
          <w:rFonts w:ascii="Times New Roman" w:eastAsia="Courier New" w:hAnsi="Times New Roman" w:cs="Times New Roman"/>
          <w:b/>
          <w:bCs/>
          <w:color w:val="000000"/>
          <w:spacing w:val="10"/>
          <w:sz w:val="28"/>
          <w:szCs w:val="28"/>
          <w:lang w:eastAsia="ru-RU"/>
        </w:rPr>
        <w:t>3. Порядок и условия проведения Конкурса</w:t>
      </w:r>
    </w:p>
    <w:p w:rsidR="00A9073A" w:rsidRPr="00A9073A" w:rsidRDefault="00A9073A" w:rsidP="00A9073A">
      <w:pPr>
        <w:widowControl w:val="0"/>
        <w:numPr>
          <w:ilvl w:val="1"/>
          <w:numId w:val="12"/>
        </w:numPr>
        <w:tabs>
          <w:tab w:val="clear" w:pos="360"/>
          <w:tab w:val="num" w:pos="0"/>
          <w:tab w:val="left" w:pos="1387"/>
        </w:tabs>
        <w:spacing w:after="0" w:line="240" w:lineRule="auto"/>
        <w:ind w:firstLine="364"/>
        <w:jc w:val="both"/>
        <w:rPr>
          <w:rFonts w:ascii="Times New Roman" w:eastAsia="Courier New" w:hAnsi="Times New Roman" w:cs="Times New Roman"/>
          <w:sz w:val="28"/>
          <w:szCs w:val="28"/>
          <w:lang w:eastAsia="ru-RU"/>
        </w:rPr>
      </w:pPr>
      <w:r w:rsidRPr="00A9073A">
        <w:rPr>
          <w:rFonts w:ascii="Times New Roman" w:eastAsia="Courier New" w:hAnsi="Times New Roman" w:cs="Times New Roman"/>
          <w:color w:val="000000"/>
          <w:sz w:val="28"/>
          <w:szCs w:val="28"/>
          <w:lang w:eastAsia="ru-RU"/>
        </w:rPr>
        <w:t xml:space="preserve"> Конкурс проводится по 7 номинациям:</w:t>
      </w:r>
    </w:p>
    <w:p w:rsidR="00A9073A" w:rsidRPr="00A9073A" w:rsidRDefault="00A9073A" w:rsidP="00A9073A">
      <w:pPr>
        <w:widowControl w:val="0"/>
        <w:tabs>
          <w:tab w:val="left" w:pos="1387"/>
        </w:tabs>
        <w:spacing w:after="0" w:line="240" w:lineRule="auto"/>
        <w:ind w:firstLine="724"/>
        <w:jc w:val="both"/>
        <w:rPr>
          <w:rFonts w:ascii="Times New Roman" w:eastAsia="Courier New" w:hAnsi="Times New Roman" w:cs="Times New Roman"/>
          <w:sz w:val="28"/>
          <w:szCs w:val="28"/>
          <w:lang w:eastAsia="ru-RU"/>
        </w:rPr>
      </w:pPr>
      <w:r w:rsidRPr="00A9073A">
        <w:rPr>
          <w:rFonts w:ascii="Times New Roman" w:eastAsia="Courier New" w:hAnsi="Times New Roman" w:cs="Times New Roman"/>
          <w:sz w:val="28"/>
          <w:szCs w:val="28"/>
          <w:lang w:eastAsia="ru-RU"/>
        </w:rPr>
        <w:t>3.1.1. Изобразительное творчество;</w:t>
      </w:r>
    </w:p>
    <w:p w:rsidR="00A9073A" w:rsidRPr="00A9073A" w:rsidRDefault="00A9073A" w:rsidP="00A9073A">
      <w:pPr>
        <w:widowControl w:val="0"/>
        <w:numPr>
          <w:ilvl w:val="2"/>
          <w:numId w:val="13"/>
        </w:numPr>
        <w:tabs>
          <w:tab w:val="left" w:pos="1387"/>
        </w:tabs>
        <w:spacing w:after="0" w:line="240" w:lineRule="auto"/>
        <w:ind w:firstLine="4"/>
        <w:jc w:val="both"/>
        <w:rPr>
          <w:rFonts w:ascii="Times New Roman" w:eastAsia="Courier New" w:hAnsi="Times New Roman" w:cs="Times New Roman"/>
          <w:sz w:val="28"/>
          <w:szCs w:val="28"/>
          <w:lang w:eastAsia="ru-RU"/>
        </w:rPr>
      </w:pPr>
      <w:r w:rsidRPr="00A9073A">
        <w:rPr>
          <w:rFonts w:ascii="Times New Roman" w:eastAsia="Courier New" w:hAnsi="Times New Roman" w:cs="Times New Roman"/>
          <w:color w:val="000000"/>
          <w:sz w:val="28"/>
          <w:szCs w:val="28"/>
          <w:lang w:eastAsia="ru-RU"/>
        </w:rPr>
        <w:t xml:space="preserve"> Декоративно-прикладное творчество;</w:t>
      </w:r>
    </w:p>
    <w:p w:rsidR="00A9073A" w:rsidRPr="00A9073A" w:rsidRDefault="00A9073A" w:rsidP="00A9073A">
      <w:pPr>
        <w:widowControl w:val="0"/>
        <w:numPr>
          <w:ilvl w:val="2"/>
          <w:numId w:val="13"/>
        </w:numPr>
        <w:tabs>
          <w:tab w:val="left" w:pos="1387"/>
        </w:tabs>
        <w:spacing w:after="0" w:line="240" w:lineRule="auto"/>
        <w:ind w:firstLine="4"/>
        <w:jc w:val="both"/>
        <w:rPr>
          <w:rFonts w:ascii="Times New Roman" w:eastAsia="Courier New" w:hAnsi="Times New Roman" w:cs="Times New Roman"/>
          <w:spacing w:val="10"/>
          <w:sz w:val="28"/>
          <w:szCs w:val="28"/>
          <w:lang w:eastAsia="ru-RU"/>
        </w:rPr>
      </w:pPr>
      <w:r w:rsidRPr="00A9073A">
        <w:rPr>
          <w:rFonts w:ascii="Times New Roman" w:eastAsia="Courier New" w:hAnsi="Times New Roman" w:cs="Times New Roman"/>
          <w:bCs/>
          <w:color w:val="000000"/>
          <w:spacing w:val="10"/>
          <w:sz w:val="28"/>
          <w:szCs w:val="28"/>
          <w:lang w:eastAsia="ru-RU"/>
        </w:rPr>
        <w:t>Фотоискусство;</w:t>
      </w:r>
    </w:p>
    <w:p w:rsidR="00A9073A" w:rsidRPr="00A9073A" w:rsidRDefault="00A9073A" w:rsidP="00A9073A">
      <w:pPr>
        <w:widowControl w:val="0"/>
        <w:numPr>
          <w:ilvl w:val="2"/>
          <w:numId w:val="13"/>
        </w:numPr>
        <w:tabs>
          <w:tab w:val="left" w:pos="1382"/>
        </w:tabs>
        <w:spacing w:after="0" w:line="240" w:lineRule="auto"/>
        <w:ind w:firstLine="4"/>
        <w:jc w:val="both"/>
        <w:rPr>
          <w:rFonts w:ascii="Times New Roman" w:eastAsia="Courier New" w:hAnsi="Times New Roman" w:cs="Times New Roman"/>
          <w:sz w:val="28"/>
          <w:szCs w:val="28"/>
          <w:lang w:eastAsia="ru-RU"/>
        </w:rPr>
      </w:pPr>
      <w:r w:rsidRPr="00A9073A">
        <w:rPr>
          <w:rFonts w:ascii="Times New Roman" w:eastAsia="Courier New" w:hAnsi="Times New Roman" w:cs="Times New Roman"/>
          <w:color w:val="000000"/>
          <w:sz w:val="28"/>
          <w:szCs w:val="28"/>
          <w:lang w:eastAsia="ru-RU"/>
        </w:rPr>
        <w:t>Хореографическое творчество;</w:t>
      </w:r>
    </w:p>
    <w:p w:rsidR="00A9073A" w:rsidRPr="00A9073A" w:rsidRDefault="00A9073A" w:rsidP="00A9073A">
      <w:pPr>
        <w:widowControl w:val="0"/>
        <w:numPr>
          <w:ilvl w:val="2"/>
          <w:numId w:val="13"/>
        </w:numPr>
        <w:tabs>
          <w:tab w:val="left" w:pos="1397"/>
        </w:tabs>
        <w:spacing w:after="0" w:line="240" w:lineRule="auto"/>
        <w:ind w:firstLine="4"/>
        <w:jc w:val="both"/>
        <w:rPr>
          <w:rFonts w:ascii="Times New Roman" w:eastAsia="Courier New" w:hAnsi="Times New Roman" w:cs="Times New Roman"/>
          <w:sz w:val="28"/>
          <w:szCs w:val="28"/>
          <w:lang w:eastAsia="ru-RU"/>
        </w:rPr>
      </w:pPr>
      <w:r w:rsidRPr="00A9073A">
        <w:rPr>
          <w:rFonts w:ascii="Times New Roman" w:eastAsia="Courier New" w:hAnsi="Times New Roman" w:cs="Times New Roman"/>
          <w:color w:val="000000"/>
          <w:sz w:val="28"/>
          <w:szCs w:val="28"/>
          <w:lang w:eastAsia="ru-RU"/>
        </w:rPr>
        <w:t>Музыкальное творчество;</w:t>
      </w:r>
    </w:p>
    <w:p w:rsidR="00A9073A" w:rsidRPr="00A9073A" w:rsidRDefault="00A9073A" w:rsidP="00A9073A">
      <w:pPr>
        <w:widowControl w:val="0"/>
        <w:numPr>
          <w:ilvl w:val="2"/>
          <w:numId w:val="13"/>
        </w:numPr>
        <w:tabs>
          <w:tab w:val="left" w:pos="1380"/>
        </w:tabs>
        <w:spacing w:after="0" w:line="240" w:lineRule="auto"/>
        <w:ind w:firstLine="4"/>
        <w:jc w:val="both"/>
        <w:rPr>
          <w:rFonts w:ascii="Times New Roman" w:eastAsia="Courier New" w:hAnsi="Times New Roman" w:cs="Times New Roman"/>
          <w:sz w:val="28"/>
          <w:szCs w:val="28"/>
          <w:lang w:eastAsia="ru-RU"/>
        </w:rPr>
      </w:pPr>
      <w:r w:rsidRPr="00A9073A">
        <w:rPr>
          <w:rFonts w:ascii="Times New Roman" w:eastAsia="Courier New" w:hAnsi="Times New Roman" w:cs="Times New Roman"/>
          <w:color w:val="000000"/>
          <w:sz w:val="28"/>
          <w:szCs w:val="28"/>
          <w:lang w:eastAsia="ru-RU"/>
        </w:rPr>
        <w:t>Театральное творчество и художественное чтение;</w:t>
      </w:r>
    </w:p>
    <w:p w:rsidR="00A9073A" w:rsidRPr="00A9073A" w:rsidRDefault="00A9073A" w:rsidP="00A9073A">
      <w:pPr>
        <w:widowControl w:val="0"/>
        <w:numPr>
          <w:ilvl w:val="2"/>
          <w:numId w:val="13"/>
        </w:numPr>
        <w:tabs>
          <w:tab w:val="left" w:pos="1380"/>
        </w:tabs>
        <w:spacing w:after="0" w:line="240" w:lineRule="auto"/>
        <w:ind w:firstLine="4"/>
        <w:jc w:val="both"/>
        <w:rPr>
          <w:rFonts w:ascii="Times New Roman" w:eastAsia="Courier New" w:hAnsi="Times New Roman" w:cs="Times New Roman"/>
          <w:sz w:val="28"/>
          <w:szCs w:val="28"/>
          <w:lang w:eastAsia="ru-RU"/>
        </w:rPr>
      </w:pPr>
      <w:r w:rsidRPr="00A9073A">
        <w:rPr>
          <w:rFonts w:ascii="Times New Roman" w:eastAsia="Courier New" w:hAnsi="Times New Roman" w:cs="Times New Roman"/>
          <w:color w:val="000000"/>
          <w:sz w:val="28"/>
          <w:szCs w:val="28"/>
          <w:lang w:eastAsia="ru-RU"/>
        </w:rPr>
        <w:t>Инклюзивная педагогика.</w:t>
      </w:r>
    </w:p>
    <w:p w:rsidR="00A9073A" w:rsidRPr="00A9073A" w:rsidRDefault="00A9073A" w:rsidP="00A9073A">
      <w:pPr>
        <w:widowControl w:val="0"/>
        <w:spacing w:after="0" w:line="240" w:lineRule="auto"/>
        <w:ind w:firstLine="703"/>
        <w:jc w:val="both"/>
        <w:rPr>
          <w:rFonts w:ascii="Times New Roman" w:eastAsia="Courier New" w:hAnsi="Times New Roman" w:cs="Times New Roman"/>
          <w:color w:val="000000"/>
          <w:sz w:val="28"/>
          <w:szCs w:val="28"/>
          <w:lang w:eastAsia="ru-RU"/>
        </w:rPr>
      </w:pPr>
      <w:r w:rsidRPr="00A9073A">
        <w:rPr>
          <w:rFonts w:ascii="Times New Roman" w:eastAsia="Courier New" w:hAnsi="Times New Roman" w:cs="Times New Roman"/>
          <w:color w:val="000000"/>
          <w:sz w:val="28"/>
          <w:szCs w:val="28"/>
          <w:lang w:eastAsia="ru-RU"/>
        </w:rPr>
        <w:t>3.2. Описание номинаций и требования к подготовке участников к конкурсу представлены в Приложениях 2 - 7.</w:t>
      </w:r>
    </w:p>
    <w:p w:rsidR="00A9073A" w:rsidRPr="00A9073A" w:rsidRDefault="00A9073A" w:rsidP="00A9073A">
      <w:pPr>
        <w:widowControl w:val="0"/>
        <w:tabs>
          <w:tab w:val="left" w:pos="1387"/>
        </w:tabs>
        <w:spacing w:after="0" w:line="240" w:lineRule="auto"/>
        <w:ind w:firstLine="724"/>
        <w:jc w:val="both"/>
        <w:rPr>
          <w:rFonts w:ascii="Times New Roman" w:eastAsia="Courier New" w:hAnsi="Times New Roman" w:cs="Times New Roman"/>
          <w:color w:val="000000"/>
          <w:sz w:val="28"/>
          <w:szCs w:val="28"/>
          <w:lang w:eastAsia="ru-RU"/>
        </w:rPr>
      </w:pPr>
      <w:r w:rsidRPr="00A9073A">
        <w:rPr>
          <w:rFonts w:ascii="Times New Roman" w:eastAsia="Courier New" w:hAnsi="Times New Roman" w:cs="Times New Roman"/>
          <w:color w:val="000000"/>
          <w:sz w:val="28"/>
          <w:szCs w:val="28"/>
          <w:lang w:eastAsia="ru-RU"/>
        </w:rPr>
        <w:t>3.3. Конкурс проводится в 3 этапа:</w:t>
      </w:r>
    </w:p>
    <w:p w:rsidR="00A9073A" w:rsidRPr="00A9073A" w:rsidRDefault="00A9073A" w:rsidP="00A9073A">
      <w:pPr>
        <w:widowControl w:val="0"/>
        <w:tabs>
          <w:tab w:val="left" w:pos="1387"/>
        </w:tabs>
        <w:spacing w:after="0" w:line="240" w:lineRule="auto"/>
        <w:ind w:firstLine="724"/>
        <w:jc w:val="both"/>
        <w:rPr>
          <w:rFonts w:ascii="Times New Roman" w:eastAsia="Courier New" w:hAnsi="Times New Roman" w:cs="Times New Roman"/>
          <w:color w:val="000000"/>
          <w:sz w:val="28"/>
          <w:szCs w:val="28"/>
          <w:lang w:eastAsia="ru-RU"/>
        </w:rPr>
      </w:pPr>
      <w:r w:rsidRPr="00A9073A">
        <w:rPr>
          <w:rFonts w:ascii="Times New Roman" w:eastAsia="Courier New" w:hAnsi="Times New Roman" w:cs="Times New Roman"/>
          <w:color w:val="000000"/>
          <w:sz w:val="28"/>
          <w:szCs w:val="28"/>
          <w:lang w:eastAsia="ru-RU"/>
        </w:rPr>
        <w:t xml:space="preserve">3.3.1. Прием заявок до </w:t>
      </w:r>
      <w:r w:rsidR="00ED4A55">
        <w:rPr>
          <w:rFonts w:ascii="Times New Roman" w:eastAsia="Courier New" w:hAnsi="Times New Roman" w:cs="Times New Roman"/>
          <w:color w:val="000000"/>
          <w:sz w:val="28"/>
          <w:szCs w:val="28"/>
          <w:lang w:eastAsia="ru-RU"/>
        </w:rPr>
        <w:t>15 мая</w:t>
      </w:r>
      <w:r w:rsidRPr="00A9073A">
        <w:rPr>
          <w:rFonts w:ascii="Times New Roman" w:eastAsia="Courier New" w:hAnsi="Times New Roman" w:cs="Times New Roman"/>
          <w:color w:val="000000"/>
          <w:sz w:val="28"/>
          <w:szCs w:val="28"/>
          <w:lang w:eastAsia="ru-RU"/>
        </w:rPr>
        <w:t xml:space="preserve"> 2021 г.</w:t>
      </w:r>
    </w:p>
    <w:p w:rsidR="00A9073A" w:rsidRPr="00A9073A" w:rsidRDefault="00A9073A" w:rsidP="00A9073A">
      <w:pPr>
        <w:widowControl w:val="0"/>
        <w:tabs>
          <w:tab w:val="left" w:pos="1387"/>
        </w:tabs>
        <w:spacing w:after="0" w:line="240" w:lineRule="auto"/>
        <w:ind w:firstLine="724"/>
        <w:jc w:val="both"/>
        <w:rPr>
          <w:rFonts w:ascii="Times New Roman" w:eastAsia="Courier New" w:hAnsi="Times New Roman" w:cs="Times New Roman"/>
          <w:color w:val="FF0000"/>
          <w:sz w:val="28"/>
          <w:szCs w:val="28"/>
          <w:lang w:eastAsia="ru-RU"/>
        </w:rPr>
      </w:pPr>
      <w:r w:rsidRPr="00A9073A">
        <w:rPr>
          <w:rFonts w:ascii="Times New Roman" w:eastAsia="Courier New" w:hAnsi="Times New Roman" w:cs="Times New Roman"/>
          <w:sz w:val="28"/>
          <w:szCs w:val="28"/>
          <w:lang w:eastAsia="ru-RU"/>
        </w:rPr>
        <w:t xml:space="preserve">3.3.2. </w:t>
      </w:r>
      <w:r w:rsidRPr="00A9073A">
        <w:rPr>
          <w:rFonts w:ascii="Times New Roman" w:eastAsia="Courier New" w:hAnsi="Times New Roman" w:cs="Times New Roman"/>
          <w:color w:val="000000"/>
          <w:sz w:val="28"/>
          <w:szCs w:val="28"/>
          <w:lang w:eastAsia="ru-RU"/>
        </w:rPr>
        <w:t xml:space="preserve">1 </w:t>
      </w:r>
      <w:r w:rsidRPr="00A9073A">
        <w:rPr>
          <w:rFonts w:ascii="Times New Roman" w:eastAsia="Courier New" w:hAnsi="Times New Roman" w:cs="Times New Roman"/>
          <w:bCs/>
          <w:color w:val="000000"/>
          <w:sz w:val="28"/>
          <w:szCs w:val="28"/>
          <w:lang w:eastAsia="ru-RU"/>
        </w:rPr>
        <w:t>этап</w:t>
      </w:r>
      <w:r w:rsidRPr="00A9073A">
        <w:rPr>
          <w:rFonts w:ascii="Times New Roman" w:eastAsia="Courier New" w:hAnsi="Times New Roman" w:cs="Times New Roman"/>
          <w:b/>
          <w:bCs/>
          <w:color w:val="000000"/>
          <w:sz w:val="28"/>
          <w:szCs w:val="28"/>
          <w:lang w:eastAsia="ru-RU"/>
        </w:rPr>
        <w:t xml:space="preserve"> </w:t>
      </w:r>
      <w:r w:rsidRPr="00A9073A">
        <w:rPr>
          <w:rFonts w:ascii="Times New Roman" w:eastAsia="Courier New" w:hAnsi="Times New Roman" w:cs="Times New Roman"/>
          <w:color w:val="000000"/>
          <w:sz w:val="28"/>
          <w:szCs w:val="28"/>
          <w:lang w:eastAsia="ru-RU"/>
        </w:rPr>
        <w:t xml:space="preserve">– заочный: презентации своих работ с использованием информационных технологий удаленного доступа. </w:t>
      </w:r>
      <w:r w:rsidRPr="00A9073A">
        <w:rPr>
          <w:rFonts w:ascii="Times New Roman" w:eastAsia="Courier New" w:hAnsi="Times New Roman" w:cs="Times New Roman"/>
          <w:sz w:val="28"/>
          <w:szCs w:val="28"/>
          <w:lang w:eastAsia="ru-RU"/>
        </w:rPr>
        <w:t xml:space="preserve">Это видео и </w:t>
      </w:r>
      <w:r w:rsidRPr="00A9073A">
        <w:rPr>
          <w:rFonts w:ascii="Times New Roman" w:eastAsia="Courier New" w:hAnsi="Times New Roman" w:cs="Times New Roman"/>
          <w:sz w:val="28"/>
          <w:szCs w:val="28"/>
          <w:lang w:eastAsia="ru-RU"/>
        </w:rPr>
        <w:lastRenderedPageBreak/>
        <w:t xml:space="preserve">фотоматериалы, высланные вместе с заявкой и другими документами по ссылке </w:t>
      </w:r>
      <w:r w:rsidRPr="00A9073A">
        <w:rPr>
          <w:rFonts w:ascii="Times New Roman" w:eastAsia="Courier New" w:hAnsi="Times New Roman" w:cs="Times New Roman"/>
          <w:color w:val="4472C4" w:themeColor="accent1"/>
          <w:sz w:val="28"/>
          <w:szCs w:val="28"/>
          <w:lang w:eastAsia="ru-RU"/>
        </w:rPr>
        <w:t>https://forms.gle/8o9dUuw7Bex3nJoE9</w:t>
      </w:r>
      <w:r w:rsidRPr="00A9073A">
        <w:rPr>
          <w:rFonts w:ascii="Times New Roman" w:eastAsia="Courier New" w:hAnsi="Times New Roman" w:cs="Times New Roman"/>
          <w:sz w:val="28"/>
          <w:szCs w:val="28"/>
          <w:lang w:eastAsia="ru-RU"/>
        </w:rPr>
        <w:t xml:space="preserve">. </w:t>
      </w:r>
    </w:p>
    <w:p w:rsidR="00A9073A" w:rsidRPr="00A9073A" w:rsidRDefault="00A9073A" w:rsidP="00A9073A">
      <w:pPr>
        <w:widowControl w:val="0"/>
        <w:spacing w:after="0" w:line="240" w:lineRule="auto"/>
        <w:ind w:firstLine="724"/>
        <w:jc w:val="both"/>
        <w:rPr>
          <w:rFonts w:ascii="Times New Roman" w:eastAsia="Courier New" w:hAnsi="Times New Roman" w:cs="Times New Roman"/>
          <w:color w:val="FF0000"/>
          <w:sz w:val="28"/>
          <w:szCs w:val="28"/>
          <w:lang w:eastAsia="ru-RU"/>
        </w:rPr>
      </w:pPr>
      <w:r w:rsidRPr="00A9073A">
        <w:rPr>
          <w:rFonts w:ascii="Times New Roman" w:eastAsia="Courier New" w:hAnsi="Times New Roman" w:cs="Times New Roman"/>
          <w:color w:val="000000"/>
          <w:sz w:val="28"/>
          <w:szCs w:val="28"/>
          <w:lang w:eastAsia="ru-RU"/>
        </w:rPr>
        <w:t xml:space="preserve">3.3.3. 2 </w:t>
      </w:r>
      <w:r w:rsidRPr="00A9073A">
        <w:rPr>
          <w:rFonts w:ascii="Times New Roman" w:eastAsia="Courier New" w:hAnsi="Times New Roman" w:cs="Times New Roman"/>
          <w:sz w:val="28"/>
          <w:szCs w:val="28"/>
          <w:lang w:eastAsia="ru-RU"/>
        </w:rPr>
        <w:t xml:space="preserve">этап - конкурсные прослушивания и просмотры, которые проводятся на базе </w:t>
      </w:r>
      <w:proofErr w:type="spellStart"/>
      <w:r w:rsidRPr="00A9073A">
        <w:rPr>
          <w:rFonts w:ascii="Times New Roman" w:eastAsia="Courier New" w:hAnsi="Times New Roman" w:cs="Times New Roman"/>
          <w:sz w:val="28"/>
          <w:szCs w:val="28"/>
          <w:lang w:eastAsia="ru-RU"/>
        </w:rPr>
        <w:t>КазГИК</w:t>
      </w:r>
      <w:proofErr w:type="spellEnd"/>
      <w:r w:rsidRPr="00A9073A">
        <w:rPr>
          <w:rFonts w:ascii="Times New Roman" w:eastAsia="Courier New" w:hAnsi="Times New Roman" w:cs="Times New Roman"/>
          <w:sz w:val="28"/>
          <w:szCs w:val="28"/>
          <w:lang w:eastAsia="ru-RU"/>
        </w:rPr>
        <w:t xml:space="preserve"> в рамках традиционных конкурсов:</w:t>
      </w:r>
      <w:r w:rsidRPr="00A9073A">
        <w:rPr>
          <w:rFonts w:ascii="Times New Roman" w:eastAsia="Courier New" w:hAnsi="Times New Roman" w:cs="Times New Roman"/>
          <w:color w:val="FF0000"/>
          <w:sz w:val="28"/>
          <w:szCs w:val="28"/>
          <w:lang w:eastAsia="ru-RU"/>
        </w:rPr>
        <w:t xml:space="preserve"> </w:t>
      </w:r>
    </w:p>
    <w:p w:rsidR="00A9073A" w:rsidRPr="00A9073A" w:rsidRDefault="00A9073A" w:rsidP="00A9073A">
      <w:pPr>
        <w:widowControl w:val="0"/>
        <w:spacing w:after="0" w:line="240" w:lineRule="auto"/>
        <w:ind w:firstLine="905"/>
        <w:jc w:val="both"/>
        <w:rPr>
          <w:rFonts w:ascii="Times New Roman" w:eastAsia="Courier New" w:hAnsi="Times New Roman" w:cs="Times New Roman"/>
          <w:color w:val="000000"/>
          <w:sz w:val="28"/>
          <w:szCs w:val="28"/>
          <w:lang w:eastAsia="ru-RU"/>
        </w:rPr>
      </w:pPr>
      <w:r w:rsidRPr="00A9073A">
        <w:rPr>
          <w:rFonts w:ascii="Times New Roman" w:eastAsia="Courier New" w:hAnsi="Times New Roman" w:cs="Times New Roman"/>
          <w:color w:val="000000"/>
          <w:sz w:val="28"/>
          <w:szCs w:val="28"/>
          <w:lang w:eastAsia="ru-RU"/>
        </w:rPr>
        <w:t>- Музыкальное творчество 28 мая (пятница) 2021г.</w:t>
      </w:r>
    </w:p>
    <w:p w:rsidR="00A9073A" w:rsidRPr="00A9073A" w:rsidRDefault="00A9073A" w:rsidP="00A9073A">
      <w:pPr>
        <w:widowControl w:val="0"/>
        <w:spacing w:after="0" w:line="240" w:lineRule="auto"/>
        <w:ind w:firstLine="905"/>
        <w:jc w:val="both"/>
        <w:rPr>
          <w:rFonts w:ascii="Times New Roman" w:eastAsia="Courier New" w:hAnsi="Times New Roman" w:cs="Times New Roman"/>
          <w:color w:val="000000"/>
          <w:sz w:val="28"/>
          <w:szCs w:val="28"/>
          <w:lang w:eastAsia="ru-RU"/>
        </w:rPr>
      </w:pPr>
      <w:r w:rsidRPr="00A9073A">
        <w:rPr>
          <w:rFonts w:ascii="Times New Roman" w:eastAsia="Courier New" w:hAnsi="Times New Roman" w:cs="Times New Roman"/>
          <w:color w:val="000000"/>
          <w:sz w:val="28"/>
          <w:szCs w:val="28"/>
          <w:lang w:eastAsia="ru-RU"/>
        </w:rPr>
        <w:t>- Театральное творчество и художественное чтение 28 мая (пятница) 2021г.</w:t>
      </w:r>
    </w:p>
    <w:p w:rsidR="00A9073A" w:rsidRPr="00A9073A" w:rsidRDefault="00A9073A" w:rsidP="00A9073A">
      <w:pPr>
        <w:widowControl w:val="0"/>
        <w:spacing w:after="0" w:line="240" w:lineRule="auto"/>
        <w:ind w:firstLine="905"/>
        <w:jc w:val="both"/>
        <w:rPr>
          <w:rFonts w:ascii="Times New Roman" w:eastAsia="Courier New" w:hAnsi="Times New Roman" w:cs="Times New Roman"/>
          <w:color w:val="000000"/>
          <w:sz w:val="28"/>
          <w:szCs w:val="28"/>
          <w:lang w:eastAsia="ru-RU"/>
        </w:rPr>
      </w:pPr>
      <w:r w:rsidRPr="00A9073A">
        <w:rPr>
          <w:rFonts w:ascii="Times New Roman" w:eastAsia="Courier New" w:hAnsi="Times New Roman" w:cs="Times New Roman"/>
          <w:color w:val="000000"/>
          <w:sz w:val="28"/>
          <w:szCs w:val="28"/>
          <w:lang w:eastAsia="ru-RU"/>
        </w:rPr>
        <w:t>- Изобразительное творчество 28 мая (пятница) 2021г.</w:t>
      </w:r>
    </w:p>
    <w:p w:rsidR="00A9073A" w:rsidRPr="00A9073A" w:rsidRDefault="00A9073A" w:rsidP="00A9073A">
      <w:pPr>
        <w:widowControl w:val="0"/>
        <w:spacing w:after="0" w:line="240" w:lineRule="auto"/>
        <w:ind w:firstLine="905"/>
        <w:jc w:val="both"/>
        <w:rPr>
          <w:rFonts w:ascii="Times New Roman" w:eastAsia="Courier New" w:hAnsi="Times New Roman" w:cs="Times New Roman"/>
          <w:color w:val="000000"/>
          <w:sz w:val="28"/>
          <w:szCs w:val="28"/>
          <w:lang w:eastAsia="ru-RU"/>
        </w:rPr>
      </w:pPr>
      <w:r w:rsidRPr="00A9073A">
        <w:rPr>
          <w:rFonts w:ascii="Times New Roman" w:eastAsia="Courier New" w:hAnsi="Times New Roman" w:cs="Times New Roman"/>
          <w:color w:val="000000"/>
          <w:sz w:val="28"/>
          <w:szCs w:val="28"/>
          <w:lang w:eastAsia="ru-RU"/>
        </w:rPr>
        <w:t>- Фотоискусство 29 мая (суббота) 2021г.</w:t>
      </w:r>
    </w:p>
    <w:p w:rsidR="00A9073A" w:rsidRPr="00A9073A" w:rsidRDefault="00A9073A" w:rsidP="00A9073A">
      <w:pPr>
        <w:widowControl w:val="0"/>
        <w:spacing w:after="0" w:line="240" w:lineRule="auto"/>
        <w:ind w:firstLine="905"/>
        <w:jc w:val="both"/>
        <w:rPr>
          <w:rFonts w:ascii="Times New Roman" w:eastAsia="Courier New" w:hAnsi="Times New Roman" w:cs="Times New Roman"/>
          <w:color w:val="000000"/>
          <w:sz w:val="28"/>
          <w:szCs w:val="28"/>
          <w:lang w:eastAsia="ru-RU"/>
        </w:rPr>
      </w:pPr>
      <w:r w:rsidRPr="00A9073A">
        <w:rPr>
          <w:rFonts w:ascii="Times New Roman" w:eastAsia="Courier New" w:hAnsi="Times New Roman" w:cs="Times New Roman"/>
          <w:color w:val="000000"/>
          <w:sz w:val="28"/>
          <w:szCs w:val="28"/>
          <w:lang w:eastAsia="ru-RU"/>
        </w:rPr>
        <w:t>- Хореографическое творчество 29 мая (субботу) 2021г.</w:t>
      </w:r>
    </w:p>
    <w:p w:rsidR="00A9073A" w:rsidRPr="00A9073A" w:rsidRDefault="00A9073A" w:rsidP="00A9073A">
      <w:pPr>
        <w:widowControl w:val="0"/>
        <w:spacing w:after="0" w:line="240" w:lineRule="auto"/>
        <w:ind w:firstLine="905"/>
        <w:jc w:val="both"/>
        <w:rPr>
          <w:rFonts w:ascii="Times New Roman" w:eastAsia="Courier New" w:hAnsi="Times New Roman" w:cs="Times New Roman"/>
          <w:color w:val="000000"/>
          <w:sz w:val="28"/>
          <w:szCs w:val="28"/>
          <w:lang w:eastAsia="ru-RU"/>
        </w:rPr>
      </w:pPr>
      <w:r w:rsidRPr="00A9073A">
        <w:rPr>
          <w:rFonts w:ascii="Times New Roman" w:eastAsia="Courier New" w:hAnsi="Times New Roman" w:cs="Times New Roman"/>
          <w:color w:val="000000"/>
          <w:sz w:val="28"/>
          <w:szCs w:val="28"/>
          <w:lang w:eastAsia="ru-RU"/>
        </w:rPr>
        <w:t>- Декоративно-прикладное творчество 29 мая (суббота) 2021г.</w:t>
      </w:r>
    </w:p>
    <w:p w:rsidR="00A9073A" w:rsidRPr="00A9073A" w:rsidRDefault="00A9073A" w:rsidP="00A9073A">
      <w:pPr>
        <w:widowControl w:val="0"/>
        <w:spacing w:after="0" w:line="240" w:lineRule="auto"/>
        <w:ind w:firstLine="905"/>
        <w:jc w:val="both"/>
        <w:rPr>
          <w:rFonts w:ascii="Times New Roman" w:eastAsia="Courier New" w:hAnsi="Times New Roman" w:cs="Times New Roman"/>
          <w:color w:val="000000"/>
          <w:sz w:val="28"/>
          <w:szCs w:val="28"/>
          <w:lang w:eastAsia="ru-RU"/>
        </w:rPr>
      </w:pPr>
      <w:r w:rsidRPr="00A9073A">
        <w:rPr>
          <w:rFonts w:ascii="Times New Roman" w:eastAsia="Courier New" w:hAnsi="Times New Roman" w:cs="Times New Roman"/>
          <w:sz w:val="28"/>
          <w:szCs w:val="28"/>
          <w:lang w:eastAsia="ru-RU"/>
        </w:rPr>
        <w:t xml:space="preserve">- </w:t>
      </w:r>
      <w:r w:rsidRPr="00A9073A">
        <w:rPr>
          <w:rFonts w:ascii="Times New Roman" w:eastAsia="Courier New" w:hAnsi="Times New Roman" w:cs="Times New Roman"/>
          <w:color w:val="000000"/>
          <w:sz w:val="28"/>
          <w:szCs w:val="28"/>
          <w:lang w:eastAsia="ru-RU"/>
        </w:rPr>
        <w:t>Инклюзивная педагогика 29 мая (суббота) 2021г.</w:t>
      </w:r>
    </w:p>
    <w:p w:rsidR="00A9073A" w:rsidRPr="00A9073A" w:rsidRDefault="00A9073A" w:rsidP="00A9073A">
      <w:pPr>
        <w:widowControl w:val="0"/>
        <w:spacing w:after="0" w:line="240" w:lineRule="auto"/>
        <w:ind w:firstLine="905"/>
        <w:jc w:val="both"/>
        <w:rPr>
          <w:rFonts w:ascii="Times New Roman" w:eastAsia="Courier New" w:hAnsi="Times New Roman" w:cs="Times New Roman"/>
          <w:color w:val="000000"/>
          <w:sz w:val="28"/>
          <w:szCs w:val="28"/>
          <w:lang w:eastAsia="ru-RU"/>
        </w:rPr>
      </w:pPr>
      <w:r w:rsidRPr="00A9073A">
        <w:rPr>
          <w:rFonts w:ascii="Times New Roman" w:eastAsia="Courier New" w:hAnsi="Times New Roman" w:cs="Times New Roman"/>
          <w:color w:val="000000"/>
          <w:sz w:val="28"/>
          <w:szCs w:val="28"/>
          <w:lang w:eastAsia="ru-RU"/>
        </w:rPr>
        <w:t xml:space="preserve">Выбор творческих работ/произведений по желанию участников в рамках положения конкурса. </w:t>
      </w:r>
    </w:p>
    <w:p w:rsidR="00A9073A" w:rsidRPr="00A9073A" w:rsidRDefault="00A9073A" w:rsidP="00A9073A">
      <w:pPr>
        <w:widowControl w:val="0"/>
        <w:spacing w:after="0" w:line="240" w:lineRule="auto"/>
        <w:ind w:firstLine="905"/>
        <w:jc w:val="both"/>
        <w:rPr>
          <w:rFonts w:ascii="Times New Roman" w:eastAsia="Courier New" w:hAnsi="Times New Roman" w:cs="Times New Roman"/>
          <w:color w:val="000000"/>
          <w:sz w:val="28"/>
          <w:szCs w:val="28"/>
          <w:lang w:eastAsia="ru-RU"/>
        </w:rPr>
      </w:pPr>
      <w:r w:rsidRPr="00A9073A">
        <w:rPr>
          <w:rFonts w:ascii="Times New Roman" w:eastAsia="Courier New" w:hAnsi="Times New Roman" w:cs="Times New Roman"/>
          <w:color w:val="000000"/>
          <w:sz w:val="28"/>
          <w:szCs w:val="28"/>
          <w:lang w:eastAsia="ru-RU"/>
        </w:rPr>
        <w:t>3 этап – Гала-концерт и награждение победителей Конкурса по всем номинациям 29 мая (суббота) 2021г.</w:t>
      </w:r>
    </w:p>
    <w:p w:rsidR="00A9073A" w:rsidRPr="00A9073A" w:rsidRDefault="00A9073A" w:rsidP="00A9073A">
      <w:pPr>
        <w:widowControl w:val="0"/>
        <w:tabs>
          <w:tab w:val="left" w:pos="1399"/>
        </w:tabs>
        <w:spacing w:after="0" w:line="240" w:lineRule="auto"/>
        <w:ind w:firstLine="724"/>
        <w:jc w:val="both"/>
        <w:rPr>
          <w:rFonts w:ascii="Times New Roman" w:eastAsia="Courier New" w:hAnsi="Times New Roman" w:cs="Times New Roman"/>
          <w:color w:val="000000"/>
          <w:sz w:val="28"/>
          <w:szCs w:val="28"/>
          <w:lang w:eastAsia="ru-RU"/>
        </w:rPr>
      </w:pPr>
      <w:r w:rsidRPr="00A9073A">
        <w:rPr>
          <w:rFonts w:ascii="Times New Roman" w:eastAsia="Courier New" w:hAnsi="Times New Roman" w:cs="Times New Roman"/>
          <w:sz w:val="28"/>
          <w:szCs w:val="28"/>
          <w:lang w:eastAsia="ru-RU"/>
        </w:rPr>
        <w:t>3.4. Регламенты и календарный план проведения всех этапов (туров) Конкурса устанавливаются организационным комитетом Конкурса.</w:t>
      </w:r>
    </w:p>
    <w:p w:rsidR="00A9073A" w:rsidRPr="00A9073A" w:rsidRDefault="00A9073A" w:rsidP="00A9073A">
      <w:pPr>
        <w:widowControl w:val="0"/>
        <w:tabs>
          <w:tab w:val="left" w:pos="1490"/>
        </w:tabs>
        <w:spacing w:after="0" w:line="240" w:lineRule="auto"/>
        <w:ind w:firstLine="724"/>
        <w:jc w:val="both"/>
        <w:rPr>
          <w:rFonts w:ascii="Times New Roman" w:eastAsia="Courier New" w:hAnsi="Times New Roman" w:cs="Times New Roman"/>
          <w:color w:val="000000"/>
          <w:sz w:val="28"/>
          <w:szCs w:val="28"/>
          <w:lang w:eastAsia="ru-RU"/>
        </w:rPr>
      </w:pPr>
      <w:r w:rsidRPr="00A9073A">
        <w:rPr>
          <w:rFonts w:ascii="Times New Roman" w:eastAsia="Courier New" w:hAnsi="Times New Roman" w:cs="Times New Roman"/>
          <w:color w:val="000000"/>
          <w:sz w:val="28"/>
          <w:szCs w:val="28"/>
          <w:lang w:eastAsia="ru-RU"/>
        </w:rPr>
        <w:t xml:space="preserve">3.5. Для участия в Конкурсе необходимо направить, заполнив форму заявки  </w:t>
      </w:r>
      <w:r w:rsidRPr="00A9073A">
        <w:rPr>
          <w:rFonts w:ascii="Times New Roman" w:eastAsia="Courier New" w:hAnsi="Times New Roman" w:cs="Times New Roman"/>
          <w:color w:val="4472C4" w:themeColor="accent1"/>
          <w:sz w:val="28"/>
          <w:szCs w:val="28"/>
          <w:lang w:eastAsia="ru-RU"/>
        </w:rPr>
        <w:t>https://forms.gle/8o9dUuw7Bex3nJoE9</w:t>
      </w:r>
      <w:r w:rsidRPr="00A9073A">
        <w:rPr>
          <w:rFonts w:ascii="Times New Roman" w:eastAsia="Courier New" w:hAnsi="Times New Roman" w:cs="Times New Roman"/>
          <w:color w:val="000000"/>
          <w:sz w:val="28"/>
          <w:szCs w:val="28"/>
          <w:lang w:eastAsia="ru-RU"/>
        </w:rPr>
        <w:t>:</w:t>
      </w:r>
    </w:p>
    <w:p w:rsidR="00A9073A" w:rsidRPr="00A9073A" w:rsidRDefault="00A9073A" w:rsidP="00A9073A">
      <w:pPr>
        <w:widowControl w:val="0"/>
        <w:tabs>
          <w:tab w:val="left" w:pos="1490"/>
        </w:tabs>
        <w:spacing w:after="0" w:line="240" w:lineRule="auto"/>
        <w:ind w:firstLine="724"/>
        <w:jc w:val="both"/>
        <w:rPr>
          <w:rFonts w:ascii="Times New Roman" w:eastAsia="Courier New" w:hAnsi="Times New Roman" w:cs="Times New Roman"/>
          <w:sz w:val="28"/>
          <w:szCs w:val="28"/>
          <w:lang w:eastAsia="ru-RU"/>
        </w:rPr>
      </w:pPr>
      <w:r w:rsidRPr="00A9073A">
        <w:rPr>
          <w:rFonts w:ascii="Times New Roman" w:eastAsia="Courier New" w:hAnsi="Times New Roman" w:cs="Times New Roman"/>
          <w:color w:val="000000"/>
          <w:sz w:val="28"/>
          <w:szCs w:val="28"/>
          <w:lang w:eastAsia="ru-RU"/>
        </w:rPr>
        <w:t>3.5.1. творческие работы по всем номинациям</w:t>
      </w:r>
      <w:r w:rsidRPr="00A9073A">
        <w:rPr>
          <w:rFonts w:ascii="Times New Roman" w:eastAsia="Courier New" w:hAnsi="Times New Roman" w:cs="Times New Roman"/>
          <w:sz w:val="28"/>
          <w:szCs w:val="28"/>
          <w:lang w:eastAsia="ru-RU"/>
        </w:rPr>
        <w:t>;</w:t>
      </w:r>
    </w:p>
    <w:p w:rsidR="00A9073A" w:rsidRPr="00A9073A" w:rsidRDefault="00A9073A" w:rsidP="00274EFC">
      <w:pPr>
        <w:widowControl w:val="0"/>
        <w:numPr>
          <w:ilvl w:val="2"/>
          <w:numId w:val="39"/>
        </w:numPr>
        <w:tabs>
          <w:tab w:val="clear" w:pos="720"/>
          <w:tab w:val="num" w:pos="851"/>
          <w:tab w:val="num" w:pos="993"/>
        </w:tabs>
        <w:spacing w:after="0" w:line="240" w:lineRule="auto"/>
        <w:ind w:left="0" w:firstLine="709"/>
        <w:jc w:val="both"/>
        <w:rPr>
          <w:rFonts w:ascii="Times New Roman" w:eastAsia="Courier New" w:hAnsi="Times New Roman" w:cs="Times New Roman"/>
          <w:sz w:val="28"/>
          <w:szCs w:val="28"/>
          <w:lang w:eastAsia="ru-RU"/>
        </w:rPr>
      </w:pPr>
      <w:r w:rsidRPr="00A9073A">
        <w:rPr>
          <w:rFonts w:ascii="Times New Roman" w:eastAsia="Courier New" w:hAnsi="Times New Roman" w:cs="Times New Roman"/>
          <w:color w:val="000000"/>
          <w:sz w:val="28"/>
          <w:szCs w:val="28"/>
          <w:lang w:eastAsia="ru-RU"/>
        </w:rPr>
        <w:t>разрешение на обработку персональных данных (Приложение 10) для каждого участника;</w:t>
      </w:r>
    </w:p>
    <w:p w:rsidR="00A9073A" w:rsidRPr="00A9073A" w:rsidRDefault="00A9073A" w:rsidP="00274EFC">
      <w:pPr>
        <w:widowControl w:val="0"/>
        <w:numPr>
          <w:ilvl w:val="2"/>
          <w:numId w:val="39"/>
        </w:numPr>
        <w:tabs>
          <w:tab w:val="clear" w:pos="720"/>
          <w:tab w:val="num" w:pos="993"/>
          <w:tab w:val="left" w:pos="1644"/>
        </w:tabs>
        <w:spacing w:after="0" w:line="240" w:lineRule="auto"/>
        <w:ind w:left="142" w:firstLine="724"/>
        <w:jc w:val="both"/>
        <w:rPr>
          <w:rFonts w:ascii="Times New Roman" w:eastAsia="Courier New" w:hAnsi="Times New Roman" w:cs="Times New Roman"/>
          <w:sz w:val="28"/>
          <w:szCs w:val="28"/>
          <w:lang w:eastAsia="ru-RU"/>
        </w:rPr>
      </w:pPr>
      <w:r w:rsidRPr="00A9073A">
        <w:rPr>
          <w:rFonts w:ascii="Times New Roman" w:eastAsia="Courier New" w:hAnsi="Times New Roman" w:cs="Times New Roman"/>
          <w:color w:val="000000"/>
          <w:sz w:val="28"/>
          <w:szCs w:val="28"/>
          <w:lang w:eastAsia="ru-RU"/>
        </w:rPr>
        <w:t>подписанный договор (Приложение 11)</w:t>
      </w:r>
    </w:p>
    <w:p w:rsidR="00A9073A" w:rsidRPr="00A9073A" w:rsidRDefault="00A9073A" w:rsidP="00274EFC">
      <w:pPr>
        <w:widowControl w:val="0"/>
        <w:numPr>
          <w:ilvl w:val="2"/>
          <w:numId w:val="39"/>
        </w:numPr>
        <w:tabs>
          <w:tab w:val="clear" w:pos="720"/>
          <w:tab w:val="num" w:pos="993"/>
          <w:tab w:val="left" w:pos="1644"/>
        </w:tabs>
        <w:spacing w:after="0" w:line="240" w:lineRule="auto"/>
        <w:ind w:left="142" w:firstLine="724"/>
        <w:jc w:val="both"/>
        <w:rPr>
          <w:rFonts w:ascii="Times New Roman" w:eastAsia="Courier New" w:hAnsi="Times New Roman" w:cs="Times New Roman"/>
          <w:sz w:val="28"/>
          <w:szCs w:val="28"/>
          <w:lang w:eastAsia="ru-RU"/>
        </w:rPr>
      </w:pPr>
      <w:bookmarkStart w:id="0" w:name="_Hlk64457321"/>
      <w:r w:rsidRPr="00A9073A">
        <w:rPr>
          <w:rFonts w:ascii="Times New Roman" w:eastAsia="Courier New" w:hAnsi="Times New Roman" w:cs="Times New Roman"/>
          <w:color w:val="000000"/>
          <w:sz w:val="28"/>
          <w:szCs w:val="28"/>
          <w:lang w:eastAsia="ru-RU"/>
        </w:rPr>
        <w:t>копию справки МСЭ (для ребенка-инвалида) или справку, подтверждающую статус «обучающийся с ОВЗ» в произвольной форме (можно единым списком от общеобразовательной организации).</w:t>
      </w:r>
    </w:p>
    <w:bookmarkEnd w:id="0"/>
    <w:p w:rsidR="00A9073A" w:rsidRPr="00A9073A" w:rsidRDefault="00A9073A" w:rsidP="00A9073A">
      <w:pPr>
        <w:widowControl w:val="0"/>
        <w:tabs>
          <w:tab w:val="num" w:pos="0"/>
        </w:tabs>
        <w:spacing w:after="0" w:line="240" w:lineRule="auto"/>
        <w:ind w:firstLine="724"/>
        <w:jc w:val="both"/>
        <w:rPr>
          <w:rFonts w:ascii="Times New Roman" w:eastAsia="Courier New" w:hAnsi="Times New Roman" w:cs="Times New Roman"/>
          <w:sz w:val="28"/>
          <w:szCs w:val="28"/>
          <w:lang w:eastAsia="ru-RU"/>
        </w:rPr>
      </w:pPr>
      <w:r w:rsidRPr="00A9073A">
        <w:rPr>
          <w:rFonts w:ascii="Times New Roman" w:eastAsia="Courier New" w:hAnsi="Times New Roman" w:cs="Times New Roman"/>
          <w:color w:val="000000"/>
          <w:sz w:val="28"/>
          <w:szCs w:val="28"/>
          <w:lang w:eastAsia="ru-RU"/>
        </w:rPr>
        <w:t>3.6. Оргкомитет вправе не рассматривать документы, не соответствующие требованиям оформления, представленные не в полном объеме, либо несвоевременно.</w:t>
      </w:r>
    </w:p>
    <w:p w:rsidR="00A9073A" w:rsidRPr="00A9073A" w:rsidRDefault="00A9073A" w:rsidP="00A9073A">
      <w:pPr>
        <w:widowControl w:val="0"/>
        <w:tabs>
          <w:tab w:val="left" w:pos="1424"/>
        </w:tabs>
        <w:spacing w:after="0" w:line="240" w:lineRule="auto"/>
        <w:ind w:firstLine="724"/>
        <w:jc w:val="both"/>
        <w:rPr>
          <w:rFonts w:ascii="Times New Roman" w:eastAsia="Courier New" w:hAnsi="Times New Roman" w:cs="Times New Roman"/>
          <w:color w:val="000000"/>
          <w:sz w:val="28"/>
          <w:szCs w:val="28"/>
          <w:lang w:eastAsia="ru-RU"/>
        </w:rPr>
      </w:pPr>
      <w:r w:rsidRPr="00A9073A">
        <w:rPr>
          <w:rFonts w:ascii="Times New Roman" w:eastAsia="Courier New" w:hAnsi="Times New Roman" w:cs="Times New Roman"/>
          <w:color w:val="000000"/>
          <w:sz w:val="28"/>
          <w:szCs w:val="28"/>
          <w:lang w:eastAsia="ru-RU"/>
        </w:rPr>
        <w:t>3.7. Ответственность за соблюдение требований к оформлению необходимой документации, ее своевременное представление в Оргкомитет, а также подготовку участников к Конкурсу возложена на педагогов общеобразовательных организаций.</w:t>
      </w:r>
    </w:p>
    <w:p w:rsidR="00A9073A" w:rsidRPr="00A9073A" w:rsidRDefault="00A9073A" w:rsidP="00A9073A">
      <w:pPr>
        <w:widowControl w:val="0"/>
        <w:tabs>
          <w:tab w:val="left" w:pos="1424"/>
        </w:tabs>
        <w:spacing w:after="0" w:line="240" w:lineRule="auto"/>
        <w:ind w:firstLine="724"/>
        <w:jc w:val="both"/>
        <w:rPr>
          <w:rFonts w:ascii="Times New Roman" w:eastAsia="Courier New" w:hAnsi="Times New Roman" w:cs="Times New Roman"/>
          <w:color w:val="000000"/>
          <w:sz w:val="28"/>
          <w:szCs w:val="28"/>
          <w:lang w:eastAsia="ru-RU"/>
        </w:rPr>
      </w:pPr>
      <w:r w:rsidRPr="00A9073A">
        <w:rPr>
          <w:rFonts w:ascii="Times New Roman" w:eastAsia="Courier New" w:hAnsi="Times New Roman" w:cs="Times New Roman"/>
          <w:color w:val="000000"/>
          <w:sz w:val="28"/>
          <w:szCs w:val="28"/>
          <w:lang w:eastAsia="ru-RU"/>
        </w:rPr>
        <w:t xml:space="preserve">3.8. Информация о проведении Конкурса и порядке участия в нём, о результатах участников, об участниках, награждённых грамотами за успешное выступление, является открытой, публикуется в средствах массовой информации и сети интернет. </w:t>
      </w:r>
    </w:p>
    <w:p w:rsidR="00A9073A" w:rsidRPr="00A9073A" w:rsidRDefault="00A9073A" w:rsidP="00A9073A">
      <w:pPr>
        <w:widowControl w:val="0"/>
        <w:tabs>
          <w:tab w:val="left" w:pos="1424"/>
        </w:tabs>
        <w:spacing w:after="0" w:line="240" w:lineRule="auto"/>
        <w:ind w:firstLine="724"/>
        <w:jc w:val="both"/>
        <w:rPr>
          <w:rFonts w:ascii="Times New Roman" w:eastAsia="Courier New" w:hAnsi="Times New Roman" w:cs="Times New Roman"/>
          <w:sz w:val="28"/>
          <w:szCs w:val="28"/>
          <w:lang w:eastAsia="ru-RU"/>
        </w:rPr>
      </w:pPr>
    </w:p>
    <w:p w:rsidR="00A9073A" w:rsidRPr="00A9073A" w:rsidRDefault="00A9073A" w:rsidP="00A9073A">
      <w:pPr>
        <w:keepNext/>
        <w:keepLines/>
        <w:widowControl w:val="0"/>
        <w:tabs>
          <w:tab w:val="num" w:pos="0"/>
        </w:tabs>
        <w:spacing w:after="0" w:line="240" w:lineRule="auto"/>
        <w:ind w:firstLine="726"/>
        <w:jc w:val="center"/>
        <w:outlineLvl w:val="0"/>
        <w:rPr>
          <w:rFonts w:ascii="Times New Roman" w:eastAsia="Courier New" w:hAnsi="Times New Roman" w:cs="Times New Roman"/>
          <w:bCs/>
          <w:sz w:val="28"/>
          <w:szCs w:val="28"/>
          <w:lang w:eastAsia="ru-RU"/>
        </w:rPr>
      </w:pPr>
      <w:bookmarkStart w:id="1" w:name="bookmark0"/>
      <w:r w:rsidRPr="00A9073A">
        <w:rPr>
          <w:rFonts w:ascii="Times New Roman" w:eastAsia="Courier New" w:hAnsi="Times New Roman" w:cs="Times New Roman"/>
          <w:b/>
          <w:color w:val="000000"/>
          <w:sz w:val="28"/>
          <w:szCs w:val="28"/>
          <w:lang w:eastAsia="ru-RU"/>
        </w:rPr>
        <w:t>4. Подведение итогов и награждение</w:t>
      </w:r>
      <w:bookmarkEnd w:id="1"/>
    </w:p>
    <w:p w:rsidR="00A9073A" w:rsidRPr="00A9073A" w:rsidRDefault="00A9073A" w:rsidP="00A9073A">
      <w:pPr>
        <w:widowControl w:val="0"/>
        <w:numPr>
          <w:ilvl w:val="0"/>
          <w:numId w:val="19"/>
        </w:numPr>
        <w:tabs>
          <w:tab w:val="num" w:pos="0"/>
          <w:tab w:val="left" w:pos="1482"/>
        </w:tabs>
        <w:spacing w:after="0" w:line="240" w:lineRule="auto"/>
        <w:ind w:firstLine="726"/>
        <w:jc w:val="both"/>
        <w:rPr>
          <w:rFonts w:ascii="Times New Roman" w:eastAsia="Courier New" w:hAnsi="Times New Roman" w:cs="Times New Roman"/>
          <w:sz w:val="28"/>
          <w:szCs w:val="28"/>
          <w:lang w:eastAsia="ru-RU"/>
        </w:rPr>
      </w:pPr>
      <w:r w:rsidRPr="00A9073A">
        <w:rPr>
          <w:rFonts w:ascii="Times New Roman" w:eastAsia="Courier New" w:hAnsi="Times New Roman" w:cs="Times New Roman"/>
          <w:color w:val="000000"/>
          <w:sz w:val="28"/>
          <w:szCs w:val="28"/>
          <w:lang w:eastAsia="ru-RU"/>
        </w:rPr>
        <w:t>Подведение итогов производится в каждой номинации в соответствии с программными требованиями и критериями оценок (Приложения 2 - 7);</w:t>
      </w:r>
    </w:p>
    <w:p w:rsidR="00A9073A" w:rsidRPr="00A9073A" w:rsidRDefault="00A9073A" w:rsidP="00A9073A">
      <w:pPr>
        <w:widowControl w:val="0"/>
        <w:numPr>
          <w:ilvl w:val="0"/>
          <w:numId w:val="19"/>
        </w:numPr>
        <w:tabs>
          <w:tab w:val="num" w:pos="0"/>
          <w:tab w:val="left" w:pos="1424"/>
        </w:tabs>
        <w:spacing w:after="0" w:line="240" w:lineRule="auto"/>
        <w:ind w:firstLine="726"/>
        <w:jc w:val="both"/>
        <w:rPr>
          <w:rFonts w:ascii="Times New Roman" w:eastAsia="Courier New" w:hAnsi="Times New Roman" w:cs="Times New Roman"/>
          <w:sz w:val="28"/>
          <w:szCs w:val="28"/>
          <w:lang w:eastAsia="ru-RU"/>
        </w:rPr>
      </w:pPr>
      <w:r w:rsidRPr="00A9073A">
        <w:rPr>
          <w:rFonts w:ascii="Times New Roman" w:eastAsia="Courier New" w:hAnsi="Times New Roman" w:cs="Times New Roman"/>
          <w:color w:val="000000"/>
          <w:sz w:val="28"/>
          <w:szCs w:val="28"/>
          <w:lang w:eastAsia="ru-RU"/>
        </w:rPr>
        <w:t xml:space="preserve">Конкурсные выступления и работы участников оценивает </w:t>
      </w:r>
      <w:r w:rsidRPr="00A9073A">
        <w:rPr>
          <w:rFonts w:ascii="Times New Roman" w:eastAsia="Courier New" w:hAnsi="Times New Roman" w:cs="Times New Roman"/>
          <w:color w:val="000000"/>
          <w:sz w:val="28"/>
          <w:szCs w:val="28"/>
          <w:lang w:eastAsia="ru-RU"/>
        </w:rPr>
        <w:lastRenderedPageBreak/>
        <w:t>жюри. По усмотрению жюри итоги могут подводиться по возрастным группам или по нозологиям. По своему усмотрению жюри может не присуждать призовые места, поделить их либо перераспределить между номинациями. Также жюри может присуждать дипломы лауреатов Конкурса и специальные призы. Решение жюри оформляется протоколом и пересмотру не подлежит.</w:t>
      </w:r>
    </w:p>
    <w:p w:rsidR="00A9073A" w:rsidRPr="00A9073A" w:rsidRDefault="00A9073A" w:rsidP="00A9073A">
      <w:pPr>
        <w:widowControl w:val="0"/>
        <w:numPr>
          <w:ilvl w:val="0"/>
          <w:numId w:val="19"/>
        </w:numPr>
        <w:spacing w:after="0" w:line="240" w:lineRule="auto"/>
        <w:ind w:firstLine="720"/>
        <w:jc w:val="both"/>
        <w:rPr>
          <w:rFonts w:ascii="Times New Roman" w:eastAsia="Courier New" w:hAnsi="Times New Roman" w:cs="Times New Roman"/>
          <w:sz w:val="28"/>
          <w:szCs w:val="28"/>
          <w:lang w:eastAsia="ru-RU"/>
        </w:rPr>
      </w:pPr>
      <w:r w:rsidRPr="00A9073A">
        <w:rPr>
          <w:rFonts w:ascii="Times New Roman" w:eastAsia="Courier New" w:hAnsi="Times New Roman" w:cs="Times New Roman"/>
          <w:color w:val="000000"/>
          <w:sz w:val="28"/>
          <w:szCs w:val="28"/>
          <w:lang w:eastAsia="ru-RU"/>
        </w:rPr>
        <w:t>Доля участников второго этапа конкурса составляет не более 25% от общего числа участников, доля победителей от общего числа участников каждого этапа Конкурса - не более 8%.</w:t>
      </w:r>
    </w:p>
    <w:p w:rsidR="00A9073A" w:rsidRPr="00A9073A" w:rsidRDefault="00A9073A" w:rsidP="00A9073A">
      <w:pPr>
        <w:widowControl w:val="0"/>
        <w:numPr>
          <w:ilvl w:val="0"/>
          <w:numId w:val="19"/>
        </w:numPr>
        <w:tabs>
          <w:tab w:val="num" w:pos="0"/>
          <w:tab w:val="left" w:pos="1419"/>
        </w:tabs>
        <w:spacing w:after="0" w:line="240" w:lineRule="auto"/>
        <w:ind w:firstLine="726"/>
        <w:jc w:val="both"/>
        <w:rPr>
          <w:rFonts w:ascii="Times New Roman" w:eastAsia="Courier New" w:hAnsi="Times New Roman" w:cs="Times New Roman"/>
          <w:sz w:val="28"/>
          <w:szCs w:val="28"/>
          <w:lang w:eastAsia="ru-RU"/>
        </w:rPr>
      </w:pPr>
      <w:r w:rsidRPr="00A9073A">
        <w:rPr>
          <w:rFonts w:ascii="Times New Roman" w:eastAsia="Courier New" w:hAnsi="Times New Roman" w:cs="Times New Roman"/>
          <w:color w:val="000000"/>
          <w:sz w:val="28"/>
          <w:szCs w:val="28"/>
          <w:lang w:eastAsia="ru-RU"/>
        </w:rPr>
        <w:t>Победители и призеры Конкурса награждаются дипломами I, II, III степени, грамотами и поощрительными призами. Участники Конкурса, не занявшие призовые места, получают сертификаты.</w:t>
      </w:r>
    </w:p>
    <w:p w:rsidR="00A9073A" w:rsidRPr="00A9073A" w:rsidRDefault="00A9073A" w:rsidP="00A9073A">
      <w:pPr>
        <w:widowControl w:val="0"/>
        <w:numPr>
          <w:ilvl w:val="0"/>
          <w:numId w:val="19"/>
        </w:numPr>
        <w:tabs>
          <w:tab w:val="num" w:pos="0"/>
          <w:tab w:val="left" w:pos="1419"/>
        </w:tabs>
        <w:spacing w:after="0" w:line="240" w:lineRule="auto"/>
        <w:ind w:firstLine="726"/>
        <w:jc w:val="both"/>
        <w:rPr>
          <w:rFonts w:ascii="Times New Roman" w:eastAsia="Courier New" w:hAnsi="Times New Roman" w:cs="Times New Roman"/>
          <w:sz w:val="28"/>
          <w:szCs w:val="28"/>
          <w:lang w:eastAsia="ru-RU"/>
        </w:rPr>
      </w:pPr>
      <w:r w:rsidRPr="00A9073A">
        <w:rPr>
          <w:rFonts w:ascii="Times New Roman" w:eastAsia="Courier New" w:hAnsi="Times New Roman" w:cs="Times New Roman"/>
          <w:color w:val="000000"/>
          <w:sz w:val="28"/>
          <w:szCs w:val="28"/>
          <w:lang w:eastAsia="ru-RU"/>
        </w:rPr>
        <w:t>Победителями Конкурса считаются участники Конкурса, награжденные дипломами 1-й степени. Призерами Конкурса считаются участники Конкурса, награжденные дипломами 2-й и 3-й степени. Участники конкурса могут награждаться свидетельствами участника, грамотами, памятными подарками.</w:t>
      </w:r>
    </w:p>
    <w:p w:rsidR="00A9073A" w:rsidRPr="00A9073A" w:rsidRDefault="00A9073A" w:rsidP="00A9073A">
      <w:pPr>
        <w:widowControl w:val="0"/>
        <w:tabs>
          <w:tab w:val="num" w:pos="0"/>
        </w:tabs>
        <w:spacing w:after="0" w:line="240" w:lineRule="auto"/>
        <w:jc w:val="both"/>
        <w:rPr>
          <w:rFonts w:ascii="Times New Roman" w:eastAsia="Courier New" w:hAnsi="Times New Roman" w:cs="Times New Roman"/>
          <w:color w:val="000000"/>
          <w:spacing w:val="10"/>
          <w:sz w:val="28"/>
          <w:szCs w:val="28"/>
          <w:lang w:eastAsia="ru-RU"/>
        </w:rPr>
      </w:pPr>
    </w:p>
    <w:p w:rsidR="00A9073A" w:rsidRPr="00A9073A" w:rsidRDefault="00A9073A" w:rsidP="00A9073A">
      <w:pPr>
        <w:widowControl w:val="0"/>
        <w:tabs>
          <w:tab w:val="num" w:pos="0"/>
        </w:tabs>
        <w:spacing w:after="0" w:line="240" w:lineRule="auto"/>
        <w:ind w:firstLine="726"/>
        <w:jc w:val="center"/>
        <w:rPr>
          <w:rFonts w:ascii="Times New Roman" w:eastAsia="Courier New" w:hAnsi="Times New Roman" w:cs="Times New Roman"/>
          <w:spacing w:val="10"/>
          <w:sz w:val="28"/>
          <w:szCs w:val="28"/>
          <w:lang w:eastAsia="ru-RU"/>
        </w:rPr>
      </w:pPr>
      <w:r w:rsidRPr="00A9073A">
        <w:rPr>
          <w:rFonts w:ascii="Times New Roman" w:eastAsia="Courier New" w:hAnsi="Times New Roman" w:cs="Times New Roman"/>
          <w:b/>
          <w:color w:val="000000"/>
          <w:spacing w:val="10"/>
          <w:sz w:val="28"/>
          <w:szCs w:val="28"/>
          <w:lang w:eastAsia="ru-RU"/>
        </w:rPr>
        <w:t>5. Финансовое обеспечение Конкурса</w:t>
      </w:r>
    </w:p>
    <w:p w:rsidR="00A9073A" w:rsidRPr="00A9073A" w:rsidRDefault="00A9073A" w:rsidP="00A9073A">
      <w:pPr>
        <w:widowControl w:val="0"/>
        <w:tabs>
          <w:tab w:val="num" w:pos="0"/>
        </w:tabs>
        <w:spacing w:after="0" w:line="240" w:lineRule="auto"/>
        <w:ind w:firstLine="726"/>
        <w:jc w:val="both"/>
        <w:rPr>
          <w:rFonts w:ascii="Times New Roman" w:eastAsia="Courier New" w:hAnsi="Times New Roman" w:cs="Times New Roman"/>
          <w:sz w:val="28"/>
          <w:szCs w:val="28"/>
          <w:lang w:eastAsia="ru-RU"/>
        </w:rPr>
      </w:pPr>
      <w:r w:rsidRPr="00A9073A">
        <w:rPr>
          <w:rFonts w:ascii="Times New Roman" w:eastAsia="Courier New" w:hAnsi="Times New Roman" w:cs="Times New Roman"/>
          <w:color w:val="000000"/>
          <w:sz w:val="28"/>
          <w:szCs w:val="28"/>
          <w:lang w:eastAsia="ru-RU"/>
        </w:rPr>
        <w:t xml:space="preserve">Финансовое обеспечение Конкурса осуществляется за счёт средств </w:t>
      </w:r>
      <w:proofErr w:type="spellStart"/>
      <w:r w:rsidRPr="00A9073A">
        <w:rPr>
          <w:rFonts w:ascii="Times New Roman" w:eastAsia="Courier New" w:hAnsi="Times New Roman" w:cs="Times New Roman"/>
          <w:color w:val="000000"/>
          <w:sz w:val="28"/>
          <w:szCs w:val="28"/>
          <w:lang w:eastAsia="ru-RU"/>
        </w:rPr>
        <w:t>КазГИК</w:t>
      </w:r>
      <w:proofErr w:type="spellEnd"/>
      <w:r w:rsidRPr="00A9073A">
        <w:rPr>
          <w:rFonts w:ascii="Times New Roman" w:eastAsia="Courier New" w:hAnsi="Times New Roman" w:cs="Times New Roman"/>
          <w:color w:val="000000"/>
          <w:sz w:val="28"/>
          <w:szCs w:val="28"/>
          <w:lang w:eastAsia="ru-RU"/>
        </w:rPr>
        <w:t xml:space="preserve"> и гранта на основании сметы. Взимание платы </w:t>
      </w:r>
      <w:proofErr w:type="gramStart"/>
      <w:r w:rsidRPr="00A9073A">
        <w:rPr>
          <w:rFonts w:ascii="Times New Roman" w:eastAsia="Courier New" w:hAnsi="Times New Roman" w:cs="Times New Roman"/>
          <w:color w:val="000000"/>
          <w:sz w:val="28"/>
          <w:szCs w:val="28"/>
          <w:lang w:eastAsia="ru-RU"/>
        </w:rPr>
        <w:t>с</w:t>
      </w:r>
      <w:proofErr w:type="gramEnd"/>
      <w:r w:rsidRPr="00A9073A">
        <w:rPr>
          <w:rFonts w:ascii="Times New Roman" w:eastAsia="Courier New" w:hAnsi="Times New Roman" w:cs="Times New Roman"/>
          <w:color w:val="000000"/>
          <w:sz w:val="28"/>
          <w:szCs w:val="28"/>
          <w:lang w:eastAsia="ru-RU"/>
        </w:rPr>
        <w:t xml:space="preserve"> обучающихся в образовательных учреждениях за участие в Конкурсе не допускается.</w:t>
      </w:r>
    </w:p>
    <w:p w:rsidR="00A9073A" w:rsidRPr="00A9073A" w:rsidRDefault="00A9073A" w:rsidP="00A9073A">
      <w:pPr>
        <w:widowControl w:val="0"/>
        <w:tabs>
          <w:tab w:val="num" w:pos="0"/>
          <w:tab w:val="left" w:pos="1490"/>
        </w:tabs>
        <w:spacing w:after="0" w:line="240" w:lineRule="auto"/>
        <w:ind w:firstLine="726"/>
        <w:jc w:val="right"/>
        <w:rPr>
          <w:rFonts w:ascii="Times New Roman" w:eastAsia="Courier New" w:hAnsi="Times New Roman" w:cs="Times New Roman"/>
          <w:sz w:val="28"/>
          <w:szCs w:val="28"/>
          <w:lang w:eastAsia="ru-RU"/>
        </w:rPr>
      </w:pPr>
      <w:r w:rsidRPr="00A9073A">
        <w:rPr>
          <w:rFonts w:ascii="Times New Roman" w:eastAsia="Courier New" w:hAnsi="Times New Roman" w:cs="Times New Roman"/>
          <w:sz w:val="28"/>
          <w:szCs w:val="28"/>
          <w:lang w:eastAsia="ru-RU"/>
        </w:rPr>
        <w:br w:type="page"/>
      </w:r>
      <w:r w:rsidRPr="00A9073A">
        <w:rPr>
          <w:rFonts w:ascii="Times New Roman" w:eastAsia="Courier New" w:hAnsi="Times New Roman" w:cs="Times New Roman"/>
          <w:sz w:val="28"/>
          <w:szCs w:val="28"/>
          <w:lang w:eastAsia="ru-RU"/>
        </w:rPr>
        <w:lastRenderedPageBreak/>
        <w:t>Приложение 1.</w:t>
      </w:r>
    </w:p>
    <w:p w:rsidR="00A9073A" w:rsidRPr="00A9073A" w:rsidRDefault="00A9073A" w:rsidP="00A9073A">
      <w:pPr>
        <w:widowControl w:val="0"/>
        <w:tabs>
          <w:tab w:val="num" w:pos="0"/>
          <w:tab w:val="left" w:pos="1490"/>
        </w:tabs>
        <w:spacing w:after="0" w:line="240" w:lineRule="auto"/>
        <w:ind w:firstLine="726"/>
        <w:jc w:val="center"/>
        <w:rPr>
          <w:rFonts w:ascii="Times New Roman" w:eastAsia="Courier New" w:hAnsi="Times New Roman" w:cs="Times New Roman"/>
          <w:sz w:val="28"/>
          <w:szCs w:val="28"/>
          <w:lang w:eastAsia="ru-RU"/>
        </w:rPr>
      </w:pPr>
      <w:r w:rsidRPr="00A9073A">
        <w:rPr>
          <w:rFonts w:ascii="Times New Roman" w:eastAsia="Courier New" w:hAnsi="Times New Roman" w:cs="Times New Roman"/>
          <w:sz w:val="28"/>
          <w:szCs w:val="28"/>
          <w:lang w:eastAsia="ru-RU"/>
        </w:rPr>
        <w:t>Состав организационного комитета</w:t>
      </w:r>
    </w:p>
    <w:p w:rsidR="00A9073A" w:rsidRPr="00A9073A" w:rsidRDefault="00A9073A" w:rsidP="00A9073A">
      <w:pPr>
        <w:widowControl w:val="0"/>
        <w:tabs>
          <w:tab w:val="num" w:pos="0"/>
          <w:tab w:val="left" w:pos="1490"/>
        </w:tabs>
        <w:spacing w:after="0" w:line="240" w:lineRule="auto"/>
        <w:ind w:firstLine="726"/>
        <w:jc w:val="center"/>
        <w:rPr>
          <w:rFonts w:ascii="Times New Roman" w:eastAsia="Courier New" w:hAnsi="Times New Roman" w:cs="Times New Roman"/>
          <w:sz w:val="28"/>
          <w:szCs w:val="28"/>
          <w:lang w:eastAsia="ru-RU"/>
        </w:rPr>
      </w:pPr>
    </w:p>
    <w:p w:rsidR="00A9073A" w:rsidRPr="00A9073A" w:rsidRDefault="00A9073A" w:rsidP="00A9073A">
      <w:pPr>
        <w:widowControl w:val="0"/>
        <w:tabs>
          <w:tab w:val="num" w:pos="0"/>
          <w:tab w:val="left" w:pos="1490"/>
        </w:tabs>
        <w:spacing w:after="0" w:line="240" w:lineRule="auto"/>
        <w:ind w:firstLine="726"/>
        <w:jc w:val="both"/>
        <w:rPr>
          <w:rFonts w:ascii="Times New Roman" w:eastAsia="Courier New" w:hAnsi="Times New Roman" w:cs="Times New Roman"/>
          <w:sz w:val="28"/>
          <w:szCs w:val="28"/>
          <w:lang w:eastAsia="ru-RU"/>
        </w:rPr>
      </w:pPr>
      <w:r w:rsidRPr="00A9073A">
        <w:rPr>
          <w:rFonts w:ascii="Times New Roman" w:eastAsia="Courier New" w:hAnsi="Times New Roman" w:cs="Times New Roman"/>
          <w:sz w:val="28"/>
          <w:szCs w:val="28"/>
          <w:lang w:eastAsia="ru-RU"/>
        </w:rPr>
        <w:t>Председатель:</w:t>
      </w:r>
    </w:p>
    <w:p w:rsidR="00A9073A" w:rsidRPr="00A9073A" w:rsidRDefault="00A9073A" w:rsidP="00A9073A">
      <w:pPr>
        <w:pBdr>
          <w:bottom w:val="dashed" w:sz="6" w:space="0" w:color="C4C4C3"/>
        </w:pBdr>
        <w:spacing w:after="120" w:line="240" w:lineRule="auto"/>
        <w:ind w:firstLine="709"/>
        <w:jc w:val="both"/>
        <w:outlineLvl w:val="0"/>
        <w:rPr>
          <w:rFonts w:ascii="Times New Roman" w:eastAsia="Times New Roman" w:hAnsi="Times New Roman" w:cs="Times New Roman"/>
          <w:kern w:val="36"/>
          <w:sz w:val="28"/>
          <w:szCs w:val="28"/>
          <w:lang w:eastAsia="ru-RU"/>
        </w:rPr>
      </w:pPr>
      <w:r w:rsidRPr="00A9073A">
        <w:rPr>
          <w:rFonts w:ascii="Times New Roman" w:eastAsia="Times New Roman" w:hAnsi="Times New Roman" w:cs="Times New Roman"/>
          <w:kern w:val="36"/>
          <w:sz w:val="28"/>
          <w:szCs w:val="28"/>
          <w:lang w:eastAsia="ru-RU"/>
        </w:rPr>
        <w:t>Проректор по учебной работе Леонтьева Татьяна Викторовна</w:t>
      </w:r>
    </w:p>
    <w:p w:rsidR="00A9073A" w:rsidRPr="00A9073A" w:rsidRDefault="00A9073A" w:rsidP="00A9073A">
      <w:pPr>
        <w:widowControl w:val="0"/>
        <w:tabs>
          <w:tab w:val="num" w:pos="0"/>
          <w:tab w:val="left" w:pos="1490"/>
        </w:tabs>
        <w:spacing w:after="0" w:line="240" w:lineRule="auto"/>
        <w:ind w:firstLine="726"/>
        <w:jc w:val="both"/>
        <w:rPr>
          <w:rFonts w:ascii="Times New Roman" w:eastAsia="Courier New" w:hAnsi="Times New Roman" w:cs="Times New Roman"/>
          <w:sz w:val="28"/>
          <w:szCs w:val="28"/>
          <w:lang w:eastAsia="ru-RU"/>
        </w:rPr>
      </w:pPr>
    </w:p>
    <w:p w:rsidR="00A9073A" w:rsidRPr="00A9073A" w:rsidRDefault="00A9073A" w:rsidP="00A9073A">
      <w:pPr>
        <w:widowControl w:val="0"/>
        <w:tabs>
          <w:tab w:val="num" w:pos="0"/>
          <w:tab w:val="left" w:pos="1490"/>
        </w:tabs>
        <w:spacing w:after="0" w:line="240" w:lineRule="auto"/>
        <w:ind w:firstLine="726"/>
        <w:jc w:val="both"/>
        <w:rPr>
          <w:rFonts w:ascii="Times New Roman" w:eastAsia="Courier New" w:hAnsi="Times New Roman" w:cs="Times New Roman"/>
          <w:sz w:val="28"/>
          <w:szCs w:val="28"/>
          <w:lang w:eastAsia="ru-RU"/>
        </w:rPr>
      </w:pPr>
    </w:p>
    <w:p w:rsidR="00A9073A" w:rsidRPr="00A9073A" w:rsidRDefault="00A9073A" w:rsidP="00A9073A">
      <w:pPr>
        <w:widowControl w:val="0"/>
        <w:tabs>
          <w:tab w:val="num" w:pos="0"/>
          <w:tab w:val="left" w:pos="1490"/>
        </w:tabs>
        <w:spacing w:after="0" w:line="240" w:lineRule="auto"/>
        <w:ind w:firstLine="726"/>
        <w:jc w:val="both"/>
        <w:rPr>
          <w:rFonts w:ascii="Times New Roman" w:eastAsia="Courier New" w:hAnsi="Times New Roman" w:cs="Times New Roman"/>
          <w:sz w:val="28"/>
          <w:szCs w:val="28"/>
          <w:lang w:eastAsia="ru-RU"/>
        </w:rPr>
      </w:pPr>
      <w:r w:rsidRPr="00A9073A">
        <w:rPr>
          <w:rFonts w:ascii="Times New Roman" w:eastAsia="Courier New" w:hAnsi="Times New Roman" w:cs="Times New Roman"/>
          <w:sz w:val="28"/>
          <w:szCs w:val="28"/>
          <w:lang w:eastAsia="ru-RU"/>
        </w:rPr>
        <w:t>Члены:</w:t>
      </w:r>
      <w:r w:rsidRPr="00A9073A">
        <w:rPr>
          <w:rFonts w:ascii="Calibri" w:eastAsia="Courier New" w:hAnsi="Calibri" w:cs="Calibri"/>
          <w:b/>
          <w:bCs/>
          <w:color w:val="000000"/>
          <w:sz w:val="23"/>
          <w:szCs w:val="23"/>
          <w:shd w:val="clear" w:color="auto" w:fill="FFFFFF"/>
          <w:lang w:eastAsia="ru-RU"/>
        </w:rPr>
        <w:t xml:space="preserve"> </w:t>
      </w:r>
    </w:p>
    <w:p w:rsidR="00A9073A" w:rsidRPr="00A9073A" w:rsidRDefault="00A9073A" w:rsidP="00A9073A">
      <w:pPr>
        <w:widowControl w:val="0"/>
        <w:tabs>
          <w:tab w:val="num" w:pos="0"/>
          <w:tab w:val="left" w:pos="1490"/>
        </w:tabs>
        <w:spacing w:after="0" w:line="240" w:lineRule="auto"/>
        <w:ind w:firstLine="726"/>
        <w:jc w:val="both"/>
        <w:rPr>
          <w:rFonts w:ascii="Times New Roman" w:eastAsia="Courier New" w:hAnsi="Times New Roman" w:cs="Times New Roman"/>
          <w:sz w:val="28"/>
          <w:szCs w:val="28"/>
          <w:lang w:eastAsia="ru-RU"/>
        </w:rPr>
      </w:pPr>
      <w:r w:rsidRPr="00A9073A">
        <w:rPr>
          <w:rFonts w:ascii="Times New Roman" w:eastAsia="Courier New" w:hAnsi="Times New Roman" w:cs="Times New Roman"/>
          <w:sz w:val="28"/>
          <w:szCs w:val="28"/>
          <w:lang w:eastAsia="ru-RU"/>
        </w:rPr>
        <w:t xml:space="preserve">Декан </w:t>
      </w:r>
      <w:r w:rsidRPr="00A9073A">
        <w:rPr>
          <w:rFonts w:ascii="Times New Roman" w:eastAsia="Courier New" w:hAnsi="Times New Roman" w:cs="Times New Roman"/>
          <w:color w:val="000000"/>
          <w:sz w:val="28"/>
          <w:szCs w:val="28"/>
          <w:shd w:val="clear" w:color="auto" w:fill="FFFFFF"/>
          <w:lang w:eastAsia="ru-RU"/>
        </w:rPr>
        <w:t xml:space="preserve">факультета театра, кино и телевидения </w:t>
      </w:r>
      <w:proofErr w:type="spellStart"/>
      <w:r w:rsidRPr="00A9073A">
        <w:rPr>
          <w:rFonts w:ascii="Times New Roman" w:eastAsia="Courier New" w:hAnsi="Times New Roman" w:cs="Times New Roman"/>
          <w:color w:val="000000"/>
          <w:sz w:val="28"/>
          <w:szCs w:val="28"/>
          <w:shd w:val="clear" w:color="auto" w:fill="FFFFFF"/>
          <w:lang w:eastAsia="ru-RU"/>
        </w:rPr>
        <w:t>Давлетшина</w:t>
      </w:r>
      <w:proofErr w:type="spellEnd"/>
      <w:r w:rsidRPr="00A9073A">
        <w:rPr>
          <w:rFonts w:ascii="Times New Roman" w:eastAsia="Courier New" w:hAnsi="Times New Roman" w:cs="Times New Roman"/>
          <w:color w:val="000000"/>
          <w:sz w:val="28"/>
          <w:szCs w:val="28"/>
          <w:shd w:val="clear" w:color="auto" w:fill="FFFFFF"/>
          <w:lang w:eastAsia="ru-RU"/>
        </w:rPr>
        <w:t xml:space="preserve"> </w:t>
      </w:r>
      <w:proofErr w:type="spellStart"/>
      <w:r w:rsidRPr="00A9073A">
        <w:rPr>
          <w:rFonts w:ascii="Times New Roman" w:eastAsia="Courier New" w:hAnsi="Times New Roman" w:cs="Times New Roman"/>
          <w:color w:val="000000"/>
          <w:sz w:val="28"/>
          <w:szCs w:val="28"/>
          <w:shd w:val="clear" w:color="auto" w:fill="FFFFFF"/>
          <w:lang w:eastAsia="ru-RU"/>
        </w:rPr>
        <w:t>Диля</w:t>
      </w:r>
      <w:proofErr w:type="spellEnd"/>
      <w:r w:rsidRPr="00A9073A">
        <w:rPr>
          <w:rFonts w:ascii="Times New Roman" w:eastAsia="Courier New" w:hAnsi="Times New Roman" w:cs="Times New Roman"/>
          <w:color w:val="000000"/>
          <w:sz w:val="28"/>
          <w:szCs w:val="28"/>
          <w:shd w:val="clear" w:color="auto" w:fill="FFFFFF"/>
          <w:lang w:eastAsia="ru-RU"/>
        </w:rPr>
        <w:t xml:space="preserve"> </w:t>
      </w:r>
      <w:proofErr w:type="spellStart"/>
      <w:r w:rsidRPr="00A9073A">
        <w:rPr>
          <w:rFonts w:ascii="Times New Roman" w:eastAsia="Courier New" w:hAnsi="Times New Roman" w:cs="Times New Roman"/>
          <w:color w:val="000000"/>
          <w:sz w:val="28"/>
          <w:szCs w:val="28"/>
          <w:shd w:val="clear" w:color="auto" w:fill="FFFFFF"/>
          <w:lang w:eastAsia="ru-RU"/>
        </w:rPr>
        <w:t>Мустафовна</w:t>
      </w:r>
      <w:proofErr w:type="spellEnd"/>
    </w:p>
    <w:p w:rsidR="00A9073A" w:rsidRPr="00A9073A" w:rsidRDefault="00A9073A" w:rsidP="00A9073A">
      <w:pPr>
        <w:widowControl w:val="0"/>
        <w:tabs>
          <w:tab w:val="num" w:pos="0"/>
          <w:tab w:val="left" w:pos="1490"/>
        </w:tabs>
        <w:spacing w:after="0" w:line="240" w:lineRule="auto"/>
        <w:ind w:firstLine="726"/>
        <w:jc w:val="both"/>
        <w:rPr>
          <w:rFonts w:ascii="Times New Roman" w:eastAsia="Courier New" w:hAnsi="Times New Roman" w:cs="Times New Roman"/>
          <w:color w:val="000000"/>
          <w:sz w:val="28"/>
          <w:szCs w:val="28"/>
          <w:shd w:val="clear" w:color="auto" w:fill="FFFFFF"/>
          <w:lang w:eastAsia="ru-RU"/>
        </w:rPr>
      </w:pPr>
      <w:r w:rsidRPr="00A9073A">
        <w:rPr>
          <w:rFonts w:ascii="Times New Roman" w:eastAsia="Courier New" w:hAnsi="Times New Roman" w:cs="Times New Roman"/>
          <w:sz w:val="28"/>
          <w:szCs w:val="28"/>
          <w:lang w:eastAsia="ru-RU"/>
        </w:rPr>
        <w:t xml:space="preserve">Декан </w:t>
      </w:r>
      <w:r w:rsidRPr="00A9073A">
        <w:rPr>
          <w:rFonts w:ascii="Times New Roman" w:eastAsia="Courier New" w:hAnsi="Times New Roman" w:cs="Times New Roman"/>
          <w:color w:val="000000"/>
          <w:sz w:val="28"/>
          <w:szCs w:val="28"/>
          <w:shd w:val="clear" w:color="auto" w:fill="FFFFFF"/>
          <w:lang w:eastAsia="ru-RU"/>
        </w:rPr>
        <w:t xml:space="preserve">факультета высшей школы искусств Ильясов </w:t>
      </w:r>
      <w:proofErr w:type="spellStart"/>
      <w:r w:rsidRPr="00A9073A">
        <w:rPr>
          <w:rFonts w:ascii="Times New Roman" w:eastAsia="Courier New" w:hAnsi="Times New Roman" w:cs="Times New Roman"/>
          <w:color w:val="000000"/>
          <w:sz w:val="28"/>
          <w:szCs w:val="28"/>
          <w:shd w:val="clear" w:color="auto" w:fill="FFFFFF"/>
          <w:lang w:eastAsia="ru-RU"/>
        </w:rPr>
        <w:t>Расим</w:t>
      </w:r>
      <w:proofErr w:type="spellEnd"/>
      <w:r w:rsidRPr="00A9073A">
        <w:rPr>
          <w:rFonts w:ascii="Times New Roman" w:eastAsia="Courier New" w:hAnsi="Times New Roman" w:cs="Times New Roman"/>
          <w:color w:val="000000"/>
          <w:sz w:val="28"/>
          <w:szCs w:val="28"/>
          <w:shd w:val="clear" w:color="auto" w:fill="FFFFFF"/>
          <w:lang w:eastAsia="ru-RU"/>
        </w:rPr>
        <w:t xml:space="preserve"> </w:t>
      </w:r>
      <w:proofErr w:type="spellStart"/>
      <w:r w:rsidRPr="00A9073A">
        <w:rPr>
          <w:rFonts w:ascii="Times New Roman" w:eastAsia="Courier New" w:hAnsi="Times New Roman" w:cs="Times New Roman"/>
          <w:color w:val="000000"/>
          <w:sz w:val="28"/>
          <w:szCs w:val="28"/>
          <w:shd w:val="clear" w:color="auto" w:fill="FFFFFF"/>
          <w:lang w:eastAsia="ru-RU"/>
        </w:rPr>
        <w:t>Эдгямович</w:t>
      </w:r>
      <w:proofErr w:type="spellEnd"/>
    </w:p>
    <w:p w:rsidR="00A9073A" w:rsidRPr="00A9073A" w:rsidRDefault="00A9073A" w:rsidP="00A9073A">
      <w:pPr>
        <w:widowControl w:val="0"/>
        <w:tabs>
          <w:tab w:val="num" w:pos="0"/>
          <w:tab w:val="left" w:pos="1490"/>
        </w:tabs>
        <w:spacing w:after="0" w:line="240" w:lineRule="auto"/>
        <w:ind w:firstLine="726"/>
        <w:jc w:val="both"/>
        <w:rPr>
          <w:rFonts w:ascii="Times New Roman" w:eastAsia="Courier New" w:hAnsi="Times New Roman" w:cs="Times New Roman"/>
          <w:color w:val="000000"/>
          <w:sz w:val="28"/>
          <w:szCs w:val="28"/>
          <w:shd w:val="clear" w:color="auto" w:fill="FFFFFF"/>
          <w:lang w:eastAsia="ru-RU"/>
        </w:rPr>
      </w:pPr>
      <w:r w:rsidRPr="00A9073A">
        <w:rPr>
          <w:rFonts w:ascii="Times New Roman" w:eastAsia="Courier New" w:hAnsi="Times New Roman" w:cs="Times New Roman"/>
          <w:color w:val="000000"/>
          <w:sz w:val="28"/>
          <w:szCs w:val="28"/>
          <w:shd w:val="clear" w:color="auto" w:fill="FFFFFF"/>
          <w:lang w:eastAsia="ru-RU"/>
        </w:rPr>
        <w:t>Декан факультета инноваций и традиций народной художественной культуры Сергеев Александр Викторович</w:t>
      </w:r>
    </w:p>
    <w:p w:rsidR="00A9073A" w:rsidRPr="00A9073A" w:rsidRDefault="00A9073A" w:rsidP="00A9073A">
      <w:pPr>
        <w:widowControl w:val="0"/>
        <w:tabs>
          <w:tab w:val="num" w:pos="0"/>
          <w:tab w:val="left" w:pos="1490"/>
        </w:tabs>
        <w:spacing w:after="0" w:line="240" w:lineRule="auto"/>
        <w:ind w:firstLine="726"/>
        <w:jc w:val="both"/>
        <w:rPr>
          <w:rFonts w:ascii="Times New Roman" w:eastAsia="Courier New" w:hAnsi="Times New Roman" w:cs="Times New Roman"/>
          <w:color w:val="000000"/>
          <w:sz w:val="28"/>
          <w:szCs w:val="28"/>
          <w:shd w:val="clear" w:color="auto" w:fill="FFFFFF"/>
          <w:lang w:eastAsia="ru-RU"/>
        </w:rPr>
      </w:pPr>
      <w:r w:rsidRPr="00A9073A">
        <w:rPr>
          <w:rFonts w:ascii="Times New Roman" w:eastAsia="Courier New" w:hAnsi="Times New Roman" w:cs="Times New Roman"/>
          <w:color w:val="000000"/>
          <w:sz w:val="28"/>
          <w:szCs w:val="28"/>
          <w:shd w:val="clear" w:color="auto" w:fill="FFFFFF"/>
          <w:lang w:eastAsia="ru-RU"/>
        </w:rPr>
        <w:t xml:space="preserve">Декан факультета социально-культурных технологий и интеллектуальных систем </w:t>
      </w:r>
      <w:proofErr w:type="spellStart"/>
      <w:r w:rsidRPr="00A9073A">
        <w:rPr>
          <w:rFonts w:ascii="Times New Roman" w:eastAsia="Courier New" w:hAnsi="Times New Roman" w:cs="Times New Roman"/>
          <w:color w:val="000000"/>
          <w:sz w:val="28"/>
          <w:szCs w:val="28"/>
          <w:shd w:val="clear" w:color="auto" w:fill="FFFFFF"/>
          <w:lang w:eastAsia="ru-RU"/>
        </w:rPr>
        <w:t>Гарифуллина</w:t>
      </w:r>
      <w:proofErr w:type="spellEnd"/>
      <w:r w:rsidRPr="00A9073A">
        <w:rPr>
          <w:rFonts w:ascii="Times New Roman" w:eastAsia="Courier New" w:hAnsi="Times New Roman" w:cs="Times New Roman"/>
          <w:color w:val="000000"/>
          <w:sz w:val="28"/>
          <w:szCs w:val="28"/>
          <w:shd w:val="clear" w:color="auto" w:fill="FFFFFF"/>
          <w:lang w:eastAsia="ru-RU"/>
        </w:rPr>
        <w:t xml:space="preserve"> Резеда </w:t>
      </w:r>
      <w:proofErr w:type="spellStart"/>
      <w:r w:rsidRPr="00A9073A">
        <w:rPr>
          <w:rFonts w:ascii="Times New Roman" w:eastAsia="Courier New" w:hAnsi="Times New Roman" w:cs="Times New Roman"/>
          <w:color w:val="000000"/>
          <w:sz w:val="28"/>
          <w:szCs w:val="28"/>
          <w:shd w:val="clear" w:color="auto" w:fill="FFFFFF"/>
          <w:lang w:eastAsia="ru-RU"/>
        </w:rPr>
        <w:t>Саитовна</w:t>
      </w:r>
      <w:proofErr w:type="spellEnd"/>
    </w:p>
    <w:p w:rsidR="00A9073A" w:rsidRPr="00A9073A" w:rsidRDefault="00A9073A" w:rsidP="00A9073A">
      <w:pPr>
        <w:widowControl w:val="0"/>
        <w:tabs>
          <w:tab w:val="num" w:pos="0"/>
          <w:tab w:val="left" w:pos="1490"/>
        </w:tabs>
        <w:spacing w:after="0" w:line="240" w:lineRule="auto"/>
        <w:ind w:firstLine="726"/>
        <w:jc w:val="both"/>
        <w:rPr>
          <w:rFonts w:ascii="Times New Roman" w:eastAsia="Courier New" w:hAnsi="Times New Roman" w:cs="Times New Roman"/>
          <w:sz w:val="28"/>
          <w:szCs w:val="28"/>
          <w:lang w:eastAsia="ru-RU"/>
        </w:rPr>
      </w:pPr>
      <w:r w:rsidRPr="00A9073A">
        <w:rPr>
          <w:rFonts w:ascii="Times New Roman" w:eastAsia="Courier New" w:hAnsi="Times New Roman" w:cs="Times New Roman"/>
          <w:color w:val="000000"/>
          <w:sz w:val="28"/>
          <w:szCs w:val="28"/>
          <w:shd w:val="clear" w:color="auto" w:fill="FFFFFF"/>
          <w:lang w:eastAsia="ru-RU"/>
        </w:rPr>
        <w:t xml:space="preserve">Специалист по работе со студентами-инвалидами Мустафина Лилия </w:t>
      </w:r>
      <w:proofErr w:type="spellStart"/>
      <w:r w:rsidRPr="00A9073A">
        <w:rPr>
          <w:rFonts w:ascii="Times New Roman" w:eastAsia="Courier New" w:hAnsi="Times New Roman" w:cs="Times New Roman"/>
          <w:color w:val="000000"/>
          <w:sz w:val="28"/>
          <w:szCs w:val="28"/>
          <w:shd w:val="clear" w:color="auto" w:fill="FFFFFF"/>
          <w:lang w:eastAsia="ru-RU"/>
        </w:rPr>
        <w:t>Фаатовна</w:t>
      </w:r>
      <w:proofErr w:type="spellEnd"/>
    </w:p>
    <w:p w:rsidR="00A9073A" w:rsidRPr="00A9073A" w:rsidRDefault="00A9073A" w:rsidP="00A9073A">
      <w:pPr>
        <w:widowControl w:val="0"/>
        <w:tabs>
          <w:tab w:val="num" w:pos="0"/>
          <w:tab w:val="left" w:pos="1490"/>
        </w:tabs>
        <w:spacing w:after="0" w:line="360" w:lineRule="auto"/>
        <w:ind w:firstLine="726"/>
        <w:jc w:val="right"/>
        <w:rPr>
          <w:rFonts w:ascii="Times New Roman" w:eastAsia="Courier New" w:hAnsi="Times New Roman" w:cs="Times New Roman"/>
          <w:sz w:val="28"/>
          <w:szCs w:val="28"/>
          <w:lang w:eastAsia="ru-RU"/>
        </w:rPr>
      </w:pPr>
      <w:r w:rsidRPr="00A9073A">
        <w:rPr>
          <w:rFonts w:ascii="Times New Roman" w:eastAsia="Courier New" w:hAnsi="Times New Roman" w:cs="Times New Roman"/>
          <w:sz w:val="28"/>
          <w:szCs w:val="28"/>
          <w:lang w:eastAsia="ru-RU"/>
        </w:rPr>
        <w:br w:type="page"/>
      </w:r>
      <w:r w:rsidRPr="00A9073A">
        <w:rPr>
          <w:rFonts w:ascii="Times New Roman" w:eastAsia="Courier New" w:hAnsi="Times New Roman" w:cs="Times New Roman"/>
          <w:sz w:val="28"/>
          <w:szCs w:val="28"/>
          <w:lang w:eastAsia="ru-RU"/>
        </w:rPr>
        <w:lastRenderedPageBreak/>
        <w:t>Приложение 2.</w:t>
      </w:r>
    </w:p>
    <w:p w:rsidR="00A9073A" w:rsidRPr="00A9073A" w:rsidRDefault="00A9073A" w:rsidP="00A9073A">
      <w:pPr>
        <w:widowControl w:val="0"/>
        <w:spacing w:after="0" w:line="240" w:lineRule="auto"/>
        <w:jc w:val="center"/>
        <w:rPr>
          <w:rFonts w:ascii="Times New Roman" w:eastAsia="Courier New" w:hAnsi="Times New Roman" w:cs="Times New Roman"/>
          <w:spacing w:val="10"/>
          <w:sz w:val="28"/>
          <w:szCs w:val="28"/>
          <w:lang w:eastAsia="ru-RU"/>
        </w:rPr>
      </w:pPr>
      <w:r w:rsidRPr="00A9073A">
        <w:rPr>
          <w:rFonts w:ascii="Times New Roman" w:eastAsia="Courier New" w:hAnsi="Times New Roman" w:cs="Times New Roman"/>
          <w:b/>
          <w:color w:val="000000"/>
          <w:spacing w:val="10"/>
          <w:sz w:val="28"/>
          <w:szCs w:val="28"/>
          <w:lang w:eastAsia="ru-RU"/>
        </w:rPr>
        <w:t>Номинация «Изобразительное искусство»</w:t>
      </w:r>
    </w:p>
    <w:p w:rsidR="00A9073A" w:rsidRPr="00A9073A" w:rsidRDefault="00A9073A" w:rsidP="00A9073A">
      <w:pPr>
        <w:widowControl w:val="0"/>
        <w:spacing w:after="0" w:line="240" w:lineRule="auto"/>
        <w:ind w:firstLine="680"/>
        <w:jc w:val="both"/>
        <w:rPr>
          <w:rFonts w:ascii="Times New Roman" w:eastAsia="Courier New" w:hAnsi="Times New Roman" w:cs="Times New Roman"/>
          <w:sz w:val="28"/>
          <w:szCs w:val="28"/>
          <w:lang w:eastAsia="ru-RU"/>
        </w:rPr>
      </w:pPr>
      <w:r w:rsidRPr="00A9073A">
        <w:rPr>
          <w:rFonts w:ascii="Times New Roman" w:eastAsia="Courier New" w:hAnsi="Times New Roman" w:cs="Times New Roman"/>
          <w:color w:val="000000"/>
          <w:sz w:val="28"/>
          <w:szCs w:val="28"/>
          <w:lang w:eastAsia="ru-RU"/>
        </w:rPr>
        <w:t xml:space="preserve">Для участия в номинации представляются рисунки, в которых отражен окружающий мир ребенка, его мечты ж фантазии. Это могут быть будни и праздники в семье, в шкоде, родственники и друзья, путешествия, любимые занятия и увлечения, домашние животные, природа, техника, научные открытия, взгляд будущее, иллюстрации </w:t>
      </w:r>
      <w:proofErr w:type="gramStart"/>
      <w:r w:rsidRPr="00A9073A">
        <w:rPr>
          <w:rFonts w:ascii="Times New Roman" w:eastAsia="Courier New" w:hAnsi="Times New Roman" w:cs="Times New Roman"/>
          <w:color w:val="000000"/>
          <w:sz w:val="28"/>
          <w:szCs w:val="28"/>
          <w:lang w:eastAsia="ru-RU"/>
        </w:rPr>
        <w:t>к</w:t>
      </w:r>
      <w:proofErr w:type="gramEnd"/>
      <w:r w:rsidRPr="00A9073A">
        <w:rPr>
          <w:rFonts w:ascii="Times New Roman" w:eastAsia="Courier New" w:hAnsi="Times New Roman" w:cs="Times New Roman"/>
          <w:color w:val="000000"/>
          <w:sz w:val="28"/>
          <w:szCs w:val="28"/>
          <w:lang w:eastAsia="ru-RU"/>
        </w:rPr>
        <w:t xml:space="preserve"> литературным иди музыкальным произведшим и другие сюжеты.</w:t>
      </w:r>
    </w:p>
    <w:p w:rsidR="00A9073A" w:rsidRPr="00A9073A" w:rsidRDefault="00A9073A" w:rsidP="00A9073A">
      <w:pPr>
        <w:widowControl w:val="0"/>
        <w:spacing w:after="0" w:line="240" w:lineRule="auto"/>
        <w:ind w:firstLine="680"/>
        <w:jc w:val="both"/>
        <w:rPr>
          <w:rFonts w:ascii="Times New Roman" w:eastAsia="Courier New" w:hAnsi="Times New Roman" w:cs="Times New Roman"/>
          <w:sz w:val="28"/>
          <w:szCs w:val="28"/>
          <w:lang w:eastAsia="ru-RU"/>
        </w:rPr>
      </w:pPr>
      <w:r w:rsidRPr="00A9073A">
        <w:rPr>
          <w:rFonts w:ascii="Times New Roman" w:eastAsia="Courier New" w:hAnsi="Times New Roman" w:cs="Times New Roman"/>
          <w:color w:val="000000"/>
          <w:sz w:val="28"/>
          <w:szCs w:val="28"/>
          <w:lang w:eastAsia="ru-RU"/>
        </w:rPr>
        <w:t>Техника и материалы для рисунков выбираются автором самостоятельно либо с помощью педагога или родителей.</w:t>
      </w:r>
    </w:p>
    <w:p w:rsidR="00A9073A" w:rsidRPr="00A9073A" w:rsidRDefault="00A9073A" w:rsidP="00A9073A">
      <w:pPr>
        <w:widowControl w:val="0"/>
        <w:spacing w:after="0" w:line="240" w:lineRule="auto"/>
        <w:ind w:firstLine="680"/>
        <w:jc w:val="both"/>
        <w:rPr>
          <w:rFonts w:ascii="Times New Roman" w:eastAsia="Courier New" w:hAnsi="Times New Roman" w:cs="Times New Roman"/>
          <w:spacing w:val="10"/>
          <w:sz w:val="28"/>
          <w:szCs w:val="28"/>
          <w:lang w:eastAsia="ru-RU"/>
        </w:rPr>
      </w:pPr>
      <w:r w:rsidRPr="00A9073A">
        <w:rPr>
          <w:rFonts w:ascii="Times New Roman" w:eastAsia="Courier New" w:hAnsi="Times New Roman" w:cs="Times New Roman"/>
          <w:color w:val="000000"/>
          <w:spacing w:val="10"/>
          <w:sz w:val="28"/>
          <w:szCs w:val="28"/>
          <w:lang w:eastAsia="ru-RU"/>
        </w:rPr>
        <w:t>В данной номинации предусмотрено только индивидуальное участие. Конкурсные работы, должны быть выполнены участником самостоятельно при минимальном участии педагога или родителей.</w:t>
      </w:r>
    </w:p>
    <w:p w:rsidR="00A9073A" w:rsidRPr="00A9073A" w:rsidRDefault="00A9073A" w:rsidP="00A9073A">
      <w:pPr>
        <w:widowControl w:val="0"/>
        <w:spacing w:after="0" w:line="240" w:lineRule="auto"/>
        <w:ind w:firstLine="680"/>
        <w:jc w:val="both"/>
        <w:rPr>
          <w:rFonts w:ascii="Times New Roman" w:eastAsia="Courier New" w:hAnsi="Times New Roman" w:cs="Times New Roman"/>
          <w:sz w:val="28"/>
          <w:szCs w:val="28"/>
          <w:lang w:eastAsia="ru-RU"/>
        </w:rPr>
      </w:pPr>
      <w:r w:rsidRPr="00A9073A">
        <w:rPr>
          <w:rFonts w:ascii="Times New Roman" w:eastAsia="Courier New" w:hAnsi="Times New Roman" w:cs="Times New Roman"/>
          <w:color w:val="000000"/>
          <w:sz w:val="28"/>
          <w:szCs w:val="28"/>
          <w:lang w:eastAsia="ru-RU"/>
        </w:rPr>
        <w:t>От одного участника на Конкурс может быть представлена 1 работа, выполненная в текущем учебном году и ранее не экспонировавшаяся на районных выставках, конкурсах.</w:t>
      </w:r>
    </w:p>
    <w:p w:rsidR="00A9073A" w:rsidRPr="00A9073A" w:rsidRDefault="00A9073A" w:rsidP="00A9073A">
      <w:pPr>
        <w:widowControl w:val="0"/>
        <w:spacing w:after="0" w:line="240" w:lineRule="auto"/>
        <w:ind w:firstLine="724"/>
        <w:jc w:val="both"/>
        <w:rPr>
          <w:rFonts w:ascii="Times New Roman" w:eastAsia="Courier New" w:hAnsi="Times New Roman" w:cs="Times New Roman"/>
          <w:sz w:val="28"/>
          <w:szCs w:val="28"/>
          <w:lang w:eastAsia="ru-RU"/>
        </w:rPr>
      </w:pPr>
      <w:r w:rsidRPr="00A9073A">
        <w:rPr>
          <w:rFonts w:ascii="Times New Roman" w:eastAsia="Courier New" w:hAnsi="Times New Roman" w:cs="Times New Roman"/>
          <w:color w:val="000000"/>
          <w:sz w:val="28"/>
          <w:szCs w:val="28"/>
          <w:lang w:eastAsia="ru-RU"/>
        </w:rPr>
        <w:t>При подготовке конкурсных работ к экспонированию и оцениванию членами жюри Оргкомитет оставляет за собой право не рассматривать работы:</w:t>
      </w:r>
    </w:p>
    <w:p w:rsidR="00A9073A" w:rsidRPr="00A9073A" w:rsidRDefault="00A9073A" w:rsidP="00A9073A">
      <w:pPr>
        <w:widowControl w:val="0"/>
        <w:numPr>
          <w:ilvl w:val="0"/>
          <w:numId w:val="20"/>
        </w:numPr>
        <w:tabs>
          <w:tab w:val="left" w:pos="1029"/>
        </w:tabs>
        <w:spacing w:after="0" w:line="240" w:lineRule="auto"/>
        <w:ind w:firstLine="680"/>
        <w:jc w:val="both"/>
        <w:rPr>
          <w:rFonts w:ascii="Times New Roman" w:eastAsia="Courier New" w:hAnsi="Times New Roman" w:cs="Times New Roman"/>
          <w:sz w:val="28"/>
          <w:szCs w:val="28"/>
          <w:lang w:eastAsia="ru-RU"/>
        </w:rPr>
      </w:pPr>
      <w:r w:rsidRPr="00A9073A">
        <w:rPr>
          <w:rFonts w:ascii="Times New Roman" w:eastAsia="Courier New" w:hAnsi="Times New Roman" w:cs="Times New Roman"/>
          <w:color w:val="000000"/>
          <w:sz w:val="28"/>
          <w:szCs w:val="28"/>
          <w:lang w:eastAsia="ru-RU"/>
        </w:rPr>
        <w:t>низкого художественного уровня;</w:t>
      </w:r>
    </w:p>
    <w:p w:rsidR="00A9073A" w:rsidRPr="00A9073A" w:rsidRDefault="00A9073A" w:rsidP="00A9073A">
      <w:pPr>
        <w:widowControl w:val="0"/>
        <w:numPr>
          <w:ilvl w:val="0"/>
          <w:numId w:val="20"/>
        </w:numPr>
        <w:tabs>
          <w:tab w:val="left" w:pos="1024"/>
        </w:tabs>
        <w:spacing w:after="0" w:line="240" w:lineRule="auto"/>
        <w:ind w:firstLine="680"/>
        <w:jc w:val="both"/>
        <w:rPr>
          <w:rFonts w:ascii="Times New Roman" w:eastAsia="Courier New" w:hAnsi="Times New Roman" w:cs="Times New Roman"/>
          <w:sz w:val="28"/>
          <w:szCs w:val="28"/>
          <w:lang w:eastAsia="ru-RU"/>
        </w:rPr>
      </w:pPr>
      <w:r w:rsidRPr="00A9073A">
        <w:rPr>
          <w:rFonts w:ascii="Times New Roman" w:eastAsia="Courier New" w:hAnsi="Times New Roman" w:cs="Times New Roman"/>
          <w:color w:val="000000"/>
          <w:sz w:val="28"/>
          <w:szCs w:val="28"/>
          <w:lang w:eastAsia="ru-RU"/>
        </w:rPr>
        <w:t>не соответствующие, требованиям оформления.</w:t>
      </w:r>
    </w:p>
    <w:p w:rsidR="00A9073A" w:rsidRPr="00A9073A" w:rsidRDefault="00A9073A" w:rsidP="00A9073A">
      <w:pPr>
        <w:widowControl w:val="0"/>
        <w:spacing w:after="0" w:line="240" w:lineRule="auto"/>
        <w:ind w:firstLine="680"/>
        <w:jc w:val="both"/>
        <w:rPr>
          <w:rFonts w:ascii="Times New Roman" w:eastAsia="Courier New" w:hAnsi="Times New Roman" w:cs="Times New Roman"/>
          <w:sz w:val="28"/>
          <w:szCs w:val="28"/>
          <w:lang w:eastAsia="ru-RU"/>
        </w:rPr>
      </w:pPr>
      <w:r w:rsidRPr="00A9073A">
        <w:rPr>
          <w:rFonts w:ascii="Times New Roman" w:eastAsia="Courier New" w:hAnsi="Times New Roman" w:cs="Times New Roman"/>
          <w:b/>
          <w:bCs/>
          <w:color w:val="000000"/>
          <w:sz w:val="28"/>
          <w:szCs w:val="28"/>
          <w:lang w:eastAsia="ru-RU"/>
        </w:rPr>
        <w:t xml:space="preserve">Требования к оформлению конкурсных </w:t>
      </w:r>
      <w:r w:rsidRPr="00A9073A">
        <w:rPr>
          <w:rFonts w:ascii="Times New Roman" w:eastAsia="Courier New" w:hAnsi="Times New Roman" w:cs="Times New Roman"/>
          <w:color w:val="000000"/>
          <w:sz w:val="28"/>
          <w:szCs w:val="28"/>
          <w:lang w:eastAsia="ru-RU"/>
        </w:rPr>
        <w:t>работ. На Конкуре могут быть представлены работы, выполненные на листах форматов А</w:t>
      </w:r>
      <w:proofErr w:type="gramStart"/>
      <w:r w:rsidRPr="00A9073A">
        <w:rPr>
          <w:rFonts w:ascii="Times New Roman" w:eastAsia="Courier New" w:hAnsi="Times New Roman" w:cs="Times New Roman"/>
          <w:color w:val="000000"/>
          <w:sz w:val="28"/>
          <w:szCs w:val="28"/>
          <w:lang w:eastAsia="ru-RU"/>
        </w:rPr>
        <w:t>4</w:t>
      </w:r>
      <w:proofErr w:type="gramEnd"/>
      <w:r w:rsidRPr="00A9073A">
        <w:rPr>
          <w:rFonts w:ascii="Times New Roman" w:eastAsia="Courier New" w:hAnsi="Times New Roman" w:cs="Times New Roman"/>
          <w:color w:val="000000"/>
          <w:sz w:val="28"/>
          <w:szCs w:val="28"/>
          <w:lang w:eastAsia="ru-RU"/>
        </w:rPr>
        <w:t xml:space="preserve"> или АЗ.</w:t>
      </w:r>
    </w:p>
    <w:p w:rsidR="00A9073A" w:rsidRPr="00A9073A" w:rsidRDefault="00A9073A" w:rsidP="00A9073A">
      <w:pPr>
        <w:widowControl w:val="0"/>
        <w:spacing w:after="0" w:line="240" w:lineRule="auto"/>
        <w:ind w:firstLine="680"/>
        <w:jc w:val="both"/>
        <w:rPr>
          <w:rFonts w:ascii="Times New Roman" w:eastAsia="Courier New" w:hAnsi="Times New Roman" w:cs="Times New Roman"/>
          <w:sz w:val="28"/>
          <w:szCs w:val="28"/>
          <w:lang w:eastAsia="ru-RU"/>
        </w:rPr>
      </w:pPr>
      <w:r w:rsidRPr="00A9073A">
        <w:rPr>
          <w:rFonts w:ascii="Times New Roman" w:eastAsia="Courier New" w:hAnsi="Times New Roman" w:cs="Times New Roman"/>
          <w:color w:val="000000"/>
          <w:sz w:val="28"/>
          <w:szCs w:val="28"/>
          <w:lang w:eastAsia="ru-RU"/>
        </w:rPr>
        <w:t>Каждая работа должна быть оформлена в жесткое паспарту или раму с паспарту.</w:t>
      </w:r>
    </w:p>
    <w:p w:rsidR="00A9073A" w:rsidRPr="00A9073A" w:rsidRDefault="00A9073A" w:rsidP="00A9073A">
      <w:pPr>
        <w:widowControl w:val="0"/>
        <w:spacing w:after="0" w:line="240" w:lineRule="auto"/>
        <w:ind w:firstLine="680"/>
        <w:jc w:val="both"/>
        <w:rPr>
          <w:rFonts w:ascii="Times New Roman" w:eastAsia="Courier New" w:hAnsi="Times New Roman" w:cs="Times New Roman"/>
          <w:sz w:val="28"/>
          <w:szCs w:val="28"/>
          <w:lang w:eastAsia="ru-RU"/>
        </w:rPr>
      </w:pPr>
      <w:r w:rsidRPr="00A9073A">
        <w:rPr>
          <w:rFonts w:ascii="Times New Roman" w:eastAsia="Courier New" w:hAnsi="Times New Roman" w:cs="Times New Roman"/>
          <w:color w:val="000000"/>
          <w:sz w:val="28"/>
          <w:szCs w:val="28"/>
          <w:lang w:eastAsia="ru-RU"/>
        </w:rPr>
        <w:t xml:space="preserve">Паспарту может быть выполнено из плотного ватмана, картона пастельных тонов. </w:t>
      </w:r>
    </w:p>
    <w:p w:rsidR="00A9073A" w:rsidRPr="00A9073A" w:rsidRDefault="00A9073A" w:rsidP="00A9073A">
      <w:pPr>
        <w:widowControl w:val="0"/>
        <w:spacing w:after="0" w:line="240" w:lineRule="auto"/>
        <w:ind w:firstLine="680"/>
        <w:jc w:val="both"/>
        <w:rPr>
          <w:rFonts w:ascii="Times New Roman" w:eastAsia="Courier New" w:hAnsi="Times New Roman" w:cs="Times New Roman"/>
          <w:color w:val="000000"/>
          <w:sz w:val="28"/>
          <w:szCs w:val="28"/>
          <w:lang w:eastAsia="ru-RU"/>
        </w:rPr>
      </w:pPr>
      <w:r w:rsidRPr="00A9073A">
        <w:rPr>
          <w:rFonts w:ascii="Times New Roman" w:eastAsia="Courier New" w:hAnsi="Times New Roman" w:cs="Times New Roman"/>
          <w:color w:val="000000"/>
          <w:sz w:val="28"/>
          <w:szCs w:val="28"/>
          <w:lang w:eastAsia="ru-RU"/>
        </w:rPr>
        <w:t xml:space="preserve">Каждая конкурсная работа сопровождается этикеткой размером </w:t>
      </w:r>
      <w:r w:rsidRPr="00A9073A">
        <w:rPr>
          <w:rFonts w:ascii="Times New Roman" w:eastAsia="Courier New" w:hAnsi="Times New Roman" w:cs="Times New Roman"/>
          <w:color w:val="000000"/>
          <w:sz w:val="28"/>
          <w:szCs w:val="28"/>
        </w:rPr>
        <w:t>3</w:t>
      </w:r>
      <w:r w:rsidRPr="00A9073A">
        <w:rPr>
          <w:rFonts w:ascii="Times New Roman" w:eastAsia="Courier New" w:hAnsi="Times New Roman" w:cs="Times New Roman"/>
          <w:color w:val="000000"/>
          <w:sz w:val="28"/>
          <w:szCs w:val="28"/>
          <w:lang w:val="en-US"/>
        </w:rPr>
        <w:t>x</w:t>
      </w:r>
      <w:r w:rsidRPr="00A9073A">
        <w:rPr>
          <w:rFonts w:ascii="Times New Roman" w:eastAsia="Courier New" w:hAnsi="Times New Roman" w:cs="Times New Roman"/>
          <w:color w:val="000000"/>
          <w:sz w:val="28"/>
          <w:szCs w:val="28"/>
        </w:rPr>
        <w:t xml:space="preserve">13 </w:t>
      </w:r>
      <w:r w:rsidRPr="00A9073A">
        <w:rPr>
          <w:rFonts w:ascii="Times New Roman" w:eastAsia="Courier New" w:hAnsi="Times New Roman" w:cs="Times New Roman"/>
          <w:color w:val="000000"/>
          <w:sz w:val="28"/>
          <w:szCs w:val="28"/>
          <w:lang w:eastAsia="ru-RU"/>
        </w:rPr>
        <w:t xml:space="preserve">см, шрифт </w:t>
      </w:r>
      <w:r w:rsidRPr="00A9073A">
        <w:rPr>
          <w:rFonts w:ascii="Times New Roman" w:eastAsia="Courier New" w:hAnsi="Times New Roman" w:cs="Times New Roman"/>
          <w:color w:val="000000"/>
          <w:sz w:val="28"/>
          <w:szCs w:val="28"/>
          <w:lang w:val="en-US"/>
        </w:rPr>
        <w:t>Arial</w:t>
      </w:r>
      <w:r w:rsidRPr="00A9073A">
        <w:rPr>
          <w:rFonts w:ascii="Times New Roman" w:eastAsia="Courier New" w:hAnsi="Times New Roman" w:cs="Times New Roman"/>
          <w:color w:val="000000"/>
          <w:sz w:val="28"/>
          <w:szCs w:val="28"/>
        </w:rPr>
        <w:t xml:space="preserve">, </w:t>
      </w:r>
      <w:r w:rsidRPr="00A9073A">
        <w:rPr>
          <w:rFonts w:ascii="Times New Roman" w:eastAsia="Courier New" w:hAnsi="Times New Roman" w:cs="Times New Roman"/>
          <w:color w:val="000000"/>
          <w:sz w:val="28"/>
          <w:szCs w:val="28"/>
          <w:lang w:eastAsia="ru-RU"/>
        </w:rPr>
        <w:t>размер .14, полужирный по форме 1. Этикетка крепится на паспарту в правом нижнем углу (не на рисунке!). С обратной стороны работы должны быть подписаны: фамилия, имя автора (полностью), возраст, название работы, наименование общеобразовательной организации, Ф.И.О. педагога.</w:t>
      </w:r>
    </w:p>
    <w:p w:rsidR="00A9073A" w:rsidRPr="00A9073A" w:rsidRDefault="00A9073A" w:rsidP="00A9073A">
      <w:pPr>
        <w:widowControl w:val="0"/>
        <w:spacing w:after="0" w:line="240" w:lineRule="auto"/>
        <w:ind w:firstLine="680"/>
        <w:jc w:val="center"/>
        <w:rPr>
          <w:rFonts w:ascii="Times New Roman" w:eastAsia="Courier New" w:hAnsi="Times New Roman" w:cs="Times New Roman"/>
          <w:sz w:val="28"/>
          <w:szCs w:val="28"/>
          <w:lang w:eastAsia="ru-RU"/>
        </w:rPr>
      </w:pPr>
      <w:r w:rsidRPr="00A9073A">
        <w:rPr>
          <w:rFonts w:ascii="Times New Roman" w:eastAsia="Courier New" w:hAnsi="Times New Roman" w:cs="Times New Roman"/>
          <w:color w:val="000000"/>
          <w:sz w:val="28"/>
          <w:szCs w:val="28"/>
          <w:lang w:eastAsia="ru-RU"/>
        </w:rPr>
        <w:t>Шаблон для заполнения этикетки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60"/>
      </w:tblGrid>
      <w:tr w:rsidR="00A9073A" w:rsidRPr="00A9073A" w:rsidTr="00564512">
        <w:trPr>
          <w:trHeight w:val="1353"/>
        </w:trPr>
        <w:tc>
          <w:tcPr>
            <w:tcW w:w="9541" w:type="dxa"/>
            <w:shd w:val="clear" w:color="auto" w:fill="auto"/>
          </w:tcPr>
          <w:p w:rsidR="00A9073A" w:rsidRPr="00A9073A" w:rsidRDefault="00A9073A" w:rsidP="00A9073A">
            <w:pPr>
              <w:widowControl w:val="0"/>
              <w:tabs>
                <w:tab w:val="num" w:pos="0"/>
                <w:tab w:val="left" w:pos="1490"/>
              </w:tabs>
              <w:spacing w:after="0" w:line="240" w:lineRule="auto"/>
              <w:jc w:val="center"/>
              <w:rPr>
                <w:rFonts w:ascii="Times New Roman" w:eastAsia="Courier New" w:hAnsi="Times New Roman" w:cs="Times New Roman"/>
                <w:sz w:val="28"/>
                <w:szCs w:val="28"/>
                <w:lang w:eastAsia="ru-RU"/>
              </w:rPr>
            </w:pPr>
            <w:r w:rsidRPr="00A9073A">
              <w:rPr>
                <w:rFonts w:ascii="Times New Roman" w:eastAsia="Courier New" w:hAnsi="Times New Roman" w:cs="Times New Roman"/>
                <w:sz w:val="28"/>
                <w:szCs w:val="28"/>
                <w:lang w:eastAsia="ru-RU"/>
              </w:rPr>
              <w:t>Ф.И автора, возраст</w:t>
            </w:r>
          </w:p>
          <w:p w:rsidR="00A9073A" w:rsidRPr="00A9073A" w:rsidRDefault="00A9073A" w:rsidP="00A9073A">
            <w:pPr>
              <w:widowControl w:val="0"/>
              <w:tabs>
                <w:tab w:val="num" w:pos="0"/>
                <w:tab w:val="left" w:pos="1490"/>
              </w:tabs>
              <w:spacing w:after="0" w:line="240" w:lineRule="auto"/>
              <w:jc w:val="center"/>
              <w:rPr>
                <w:rFonts w:ascii="Times New Roman" w:eastAsia="Courier New" w:hAnsi="Times New Roman" w:cs="Times New Roman"/>
                <w:sz w:val="28"/>
                <w:szCs w:val="28"/>
                <w:lang w:eastAsia="ru-RU"/>
              </w:rPr>
            </w:pPr>
            <w:r w:rsidRPr="00A9073A">
              <w:rPr>
                <w:rFonts w:ascii="Times New Roman" w:eastAsia="Courier New" w:hAnsi="Times New Roman" w:cs="Times New Roman"/>
                <w:sz w:val="28"/>
                <w:szCs w:val="28"/>
                <w:lang w:eastAsia="ru-RU"/>
              </w:rPr>
              <w:t>Название работы, техника исполнения</w:t>
            </w:r>
          </w:p>
          <w:p w:rsidR="00A9073A" w:rsidRPr="00A9073A" w:rsidRDefault="00A9073A" w:rsidP="00A9073A">
            <w:pPr>
              <w:widowControl w:val="0"/>
              <w:tabs>
                <w:tab w:val="num" w:pos="0"/>
                <w:tab w:val="left" w:pos="1490"/>
              </w:tabs>
              <w:spacing w:after="0" w:line="240" w:lineRule="auto"/>
              <w:jc w:val="center"/>
              <w:rPr>
                <w:rFonts w:ascii="Times New Roman" w:eastAsia="Courier New" w:hAnsi="Times New Roman" w:cs="Times New Roman"/>
                <w:sz w:val="28"/>
                <w:szCs w:val="28"/>
                <w:lang w:eastAsia="ru-RU"/>
              </w:rPr>
            </w:pPr>
            <w:r w:rsidRPr="00A9073A">
              <w:rPr>
                <w:rFonts w:ascii="Times New Roman" w:eastAsia="Courier New" w:hAnsi="Times New Roman" w:cs="Times New Roman"/>
                <w:sz w:val="28"/>
                <w:szCs w:val="28"/>
                <w:lang w:eastAsia="ru-RU"/>
              </w:rPr>
              <w:t>Наименование общеобразовательной организации</w:t>
            </w:r>
          </w:p>
          <w:p w:rsidR="00A9073A" w:rsidRPr="00A9073A" w:rsidRDefault="00A9073A" w:rsidP="00A9073A">
            <w:pPr>
              <w:widowControl w:val="0"/>
              <w:tabs>
                <w:tab w:val="num" w:pos="0"/>
                <w:tab w:val="left" w:pos="1490"/>
              </w:tabs>
              <w:spacing w:after="0" w:line="240" w:lineRule="auto"/>
              <w:jc w:val="center"/>
              <w:rPr>
                <w:rFonts w:ascii="Times New Roman" w:eastAsia="Courier New" w:hAnsi="Times New Roman" w:cs="Times New Roman"/>
                <w:sz w:val="28"/>
                <w:szCs w:val="28"/>
                <w:lang w:eastAsia="ru-RU"/>
              </w:rPr>
            </w:pPr>
            <w:r w:rsidRPr="00A9073A">
              <w:rPr>
                <w:rFonts w:ascii="Times New Roman" w:eastAsia="Courier New" w:hAnsi="Times New Roman" w:cs="Times New Roman"/>
                <w:sz w:val="28"/>
                <w:szCs w:val="28"/>
                <w:lang w:eastAsia="ru-RU"/>
              </w:rPr>
              <w:t>Педагог Ф.И.О.</w:t>
            </w:r>
          </w:p>
        </w:tc>
      </w:tr>
    </w:tbl>
    <w:p w:rsidR="00A9073A" w:rsidRPr="00A9073A" w:rsidRDefault="00A9073A" w:rsidP="00A9073A">
      <w:pPr>
        <w:widowControl w:val="0"/>
        <w:tabs>
          <w:tab w:val="num" w:pos="0"/>
          <w:tab w:val="left" w:pos="1490"/>
        </w:tabs>
        <w:spacing w:after="0" w:line="240" w:lineRule="auto"/>
        <w:ind w:firstLine="726"/>
        <w:jc w:val="right"/>
        <w:rPr>
          <w:rFonts w:ascii="Times New Roman" w:eastAsia="Courier New" w:hAnsi="Times New Roman" w:cs="Times New Roman"/>
          <w:sz w:val="28"/>
          <w:szCs w:val="28"/>
          <w:lang w:eastAsia="ru-RU"/>
        </w:rPr>
      </w:pPr>
    </w:p>
    <w:p w:rsidR="00A9073A" w:rsidRPr="00A9073A" w:rsidRDefault="00A9073A" w:rsidP="00A9073A">
      <w:pPr>
        <w:widowControl w:val="0"/>
        <w:spacing w:after="0" w:line="240" w:lineRule="auto"/>
        <w:ind w:firstLine="726"/>
        <w:jc w:val="both"/>
        <w:rPr>
          <w:rFonts w:ascii="Times New Roman" w:eastAsia="Courier New" w:hAnsi="Times New Roman" w:cs="Times New Roman"/>
          <w:sz w:val="28"/>
          <w:szCs w:val="28"/>
          <w:lang w:eastAsia="ru-RU"/>
        </w:rPr>
      </w:pPr>
      <w:r w:rsidRPr="00A9073A">
        <w:rPr>
          <w:rFonts w:ascii="Times New Roman" w:eastAsia="Courier New" w:hAnsi="Times New Roman" w:cs="Times New Roman"/>
          <w:color w:val="000000"/>
          <w:sz w:val="28"/>
          <w:szCs w:val="28"/>
          <w:lang w:eastAsia="ru-RU"/>
        </w:rPr>
        <w:t xml:space="preserve">Конкурсные работы </w:t>
      </w:r>
      <w:proofErr w:type="gramStart"/>
      <w:r w:rsidRPr="00A9073A">
        <w:rPr>
          <w:rFonts w:ascii="Times New Roman" w:eastAsia="Courier New" w:hAnsi="Times New Roman" w:cs="Times New Roman"/>
          <w:color w:val="000000"/>
          <w:sz w:val="28"/>
          <w:szCs w:val="28"/>
          <w:lang w:eastAsia="ru-RU"/>
        </w:rPr>
        <w:t>оцениваются</w:t>
      </w:r>
      <w:proofErr w:type="gramEnd"/>
      <w:r w:rsidRPr="00A9073A">
        <w:rPr>
          <w:rFonts w:ascii="Times New Roman" w:eastAsia="Courier New" w:hAnsi="Times New Roman" w:cs="Times New Roman"/>
          <w:color w:val="000000"/>
          <w:sz w:val="28"/>
          <w:szCs w:val="28"/>
          <w:lang w:eastAsia="ru-RU"/>
        </w:rPr>
        <w:t xml:space="preserve"> но следующим критериям:</w:t>
      </w:r>
    </w:p>
    <w:p w:rsidR="00A9073A" w:rsidRPr="00A9073A" w:rsidRDefault="00A9073A" w:rsidP="00A9073A">
      <w:pPr>
        <w:widowControl w:val="0"/>
        <w:numPr>
          <w:ilvl w:val="0"/>
          <w:numId w:val="21"/>
        </w:numPr>
        <w:tabs>
          <w:tab w:val="left" w:pos="940"/>
        </w:tabs>
        <w:spacing w:after="0" w:line="240" w:lineRule="auto"/>
        <w:ind w:firstLine="724"/>
        <w:jc w:val="both"/>
        <w:rPr>
          <w:rFonts w:ascii="Times New Roman" w:eastAsia="Courier New" w:hAnsi="Times New Roman" w:cs="Times New Roman"/>
          <w:sz w:val="28"/>
          <w:szCs w:val="28"/>
          <w:lang w:eastAsia="ru-RU"/>
        </w:rPr>
      </w:pPr>
      <w:r w:rsidRPr="00A9073A">
        <w:rPr>
          <w:rFonts w:ascii="Times New Roman" w:eastAsia="Courier New" w:hAnsi="Times New Roman" w:cs="Times New Roman"/>
          <w:color w:val="000000"/>
          <w:sz w:val="28"/>
          <w:szCs w:val="28"/>
          <w:lang w:eastAsia="ru-RU"/>
        </w:rPr>
        <w:t xml:space="preserve"> оригинальное композиционное решение;</w:t>
      </w:r>
    </w:p>
    <w:p w:rsidR="00A9073A" w:rsidRPr="00A9073A" w:rsidRDefault="00A9073A" w:rsidP="00A9073A">
      <w:pPr>
        <w:widowControl w:val="0"/>
        <w:numPr>
          <w:ilvl w:val="0"/>
          <w:numId w:val="21"/>
        </w:numPr>
        <w:tabs>
          <w:tab w:val="left" w:pos="254"/>
        </w:tabs>
        <w:spacing w:after="0" w:line="240" w:lineRule="auto"/>
        <w:ind w:firstLine="724"/>
        <w:jc w:val="both"/>
        <w:rPr>
          <w:rFonts w:ascii="Times New Roman" w:eastAsia="Courier New" w:hAnsi="Times New Roman" w:cs="Times New Roman"/>
          <w:sz w:val="28"/>
          <w:szCs w:val="28"/>
          <w:lang w:eastAsia="ru-RU"/>
        </w:rPr>
      </w:pPr>
      <w:r w:rsidRPr="00A9073A">
        <w:rPr>
          <w:rFonts w:ascii="Times New Roman" w:eastAsia="Courier New" w:hAnsi="Times New Roman" w:cs="Times New Roman"/>
          <w:color w:val="000000"/>
          <w:sz w:val="28"/>
          <w:szCs w:val="28"/>
          <w:lang w:eastAsia="ru-RU"/>
        </w:rPr>
        <w:t>цветовая и смысловая выразительность, настроение, эмоциональность;</w:t>
      </w:r>
    </w:p>
    <w:p w:rsidR="00A9073A" w:rsidRPr="00A9073A" w:rsidRDefault="00A9073A" w:rsidP="00A9073A">
      <w:pPr>
        <w:widowControl w:val="0"/>
        <w:spacing w:after="0" w:line="240" w:lineRule="auto"/>
        <w:ind w:firstLine="726"/>
        <w:jc w:val="both"/>
        <w:rPr>
          <w:rFonts w:ascii="Times New Roman" w:eastAsia="Courier New" w:hAnsi="Times New Roman" w:cs="Times New Roman"/>
          <w:sz w:val="28"/>
          <w:szCs w:val="28"/>
          <w:lang w:eastAsia="ru-RU"/>
        </w:rPr>
      </w:pPr>
      <w:r w:rsidRPr="00A9073A">
        <w:rPr>
          <w:rFonts w:ascii="Times New Roman" w:eastAsia="Courier New" w:hAnsi="Times New Roman" w:cs="Times New Roman"/>
          <w:color w:val="000000"/>
          <w:sz w:val="28"/>
          <w:szCs w:val="28"/>
          <w:lang w:eastAsia="ru-RU"/>
        </w:rPr>
        <w:t xml:space="preserve">3. </w:t>
      </w:r>
      <w:proofErr w:type="gramStart"/>
      <w:r w:rsidRPr="00A9073A">
        <w:rPr>
          <w:rFonts w:ascii="Times New Roman" w:eastAsia="Courier New" w:hAnsi="Times New Roman" w:cs="Times New Roman"/>
          <w:color w:val="000000"/>
          <w:sz w:val="28"/>
          <w:szCs w:val="28"/>
          <w:lang w:eastAsia="ru-RU"/>
        </w:rPr>
        <w:t>техническое исполнение</w:t>
      </w:r>
      <w:proofErr w:type="gramEnd"/>
      <w:r w:rsidRPr="00A9073A">
        <w:rPr>
          <w:rFonts w:ascii="Times New Roman" w:eastAsia="Courier New" w:hAnsi="Times New Roman" w:cs="Times New Roman"/>
          <w:color w:val="000000"/>
          <w:sz w:val="28"/>
          <w:szCs w:val="28"/>
          <w:lang w:eastAsia="ru-RU"/>
        </w:rPr>
        <w:t>, эстетический вид и оформление работы.</w:t>
      </w:r>
    </w:p>
    <w:p w:rsidR="00A9073A" w:rsidRPr="00A9073A" w:rsidRDefault="00A9073A" w:rsidP="00A9073A">
      <w:pPr>
        <w:widowControl w:val="0"/>
        <w:spacing w:after="0" w:line="240" w:lineRule="auto"/>
        <w:ind w:firstLine="726"/>
        <w:jc w:val="both"/>
        <w:rPr>
          <w:rFonts w:ascii="Times New Roman" w:eastAsia="Courier New" w:hAnsi="Times New Roman" w:cs="Times New Roman"/>
          <w:sz w:val="28"/>
          <w:szCs w:val="28"/>
          <w:lang w:eastAsia="ru-RU"/>
        </w:rPr>
      </w:pPr>
      <w:r w:rsidRPr="00A9073A">
        <w:rPr>
          <w:rFonts w:ascii="Times New Roman" w:eastAsia="Courier New" w:hAnsi="Times New Roman" w:cs="Times New Roman"/>
          <w:color w:val="000000"/>
          <w:sz w:val="28"/>
          <w:szCs w:val="28"/>
          <w:lang w:eastAsia="ru-RU"/>
        </w:rPr>
        <w:lastRenderedPageBreak/>
        <w:t>Заявка на участие в номинации «Изобразительное творчество» заполняется по форме (Приложение 9).</w:t>
      </w:r>
    </w:p>
    <w:p w:rsidR="00A9073A" w:rsidRPr="00A9073A" w:rsidRDefault="00A9073A" w:rsidP="00A9073A">
      <w:pPr>
        <w:widowControl w:val="0"/>
        <w:spacing w:after="279" w:line="250" w:lineRule="exact"/>
        <w:ind w:left="40"/>
        <w:jc w:val="right"/>
        <w:rPr>
          <w:rFonts w:ascii="Times New Roman" w:eastAsia="Courier New" w:hAnsi="Times New Roman" w:cs="Times New Roman"/>
          <w:spacing w:val="10"/>
          <w:sz w:val="28"/>
          <w:szCs w:val="28"/>
          <w:lang w:eastAsia="ru-RU"/>
        </w:rPr>
      </w:pPr>
      <w:r w:rsidRPr="00A9073A">
        <w:rPr>
          <w:rFonts w:ascii="Times New Roman" w:eastAsia="Courier New" w:hAnsi="Times New Roman" w:cs="Times New Roman"/>
          <w:spacing w:val="10"/>
          <w:sz w:val="28"/>
          <w:szCs w:val="28"/>
          <w:lang w:eastAsia="ru-RU"/>
        </w:rPr>
        <w:br w:type="page"/>
      </w:r>
      <w:r w:rsidRPr="00A9073A">
        <w:rPr>
          <w:rFonts w:ascii="Times New Roman" w:eastAsia="Courier New" w:hAnsi="Times New Roman" w:cs="Times New Roman"/>
          <w:spacing w:val="10"/>
          <w:sz w:val="28"/>
          <w:szCs w:val="28"/>
          <w:lang w:eastAsia="ru-RU"/>
        </w:rPr>
        <w:lastRenderedPageBreak/>
        <w:t>Приложение 3.</w:t>
      </w:r>
    </w:p>
    <w:p w:rsidR="00A9073A" w:rsidRPr="00A9073A" w:rsidRDefault="00A9073A" w:rsidP="00A9073A">
      <w:pPr>
        <w:widowControl w:val="0"/>
        <w:spacing w:after="0" w:line="240" w:lineRule="auto"/>
        <w:jc w:val="center"/>
        <w:rPr>
          <w:rFonts w:ascii="Times New Roman" w:eastAsia="Courier New" w:hAnsi="Times New Roman" w:cs="Times New Roman"/>
          <w:spacing w:val="10"/>
          <w:sz w:val="28"/>
          <w:szCs w:val="28"/>
          <w:lang w:eastAsia="ru-RU"/>
        </w:rPr>
      </w:pPr>
      <w:r w:rsidRPr="00A9073A">
        <w:rPr>
          <w:rFonts w:ascii="Times New Roman" w:eastAsia="Courier New" w:hAnsi="Times New Roman" w:cs="Times New Roman"/>
          <w:b/>
          <w:color w:val="000000"/>
          <w:spacing w:val="10"/>
          <w:sz w:val="28"/>
          <w:szCs w:val="28"/>
          <w:lang w:eastAsia="ru-RU"/>
        </w:rPr>
        <w:t>Номинация «Декоративно-прикладное творчество»</w:t>
      </w:r>
    </w:p>
    <w:p w:rsidR="00A9073A" w:rsidRPr="00A9073A" w:rsidRDefault="00A9073A" w:rsidP="00A9073A">
      <w:pPr>
        <w:widowControl w:val="0"/>
        <w:spacing w:after="0" w:line="240" w:lineRule="auto"/>
        <w:ind w:firstLine="660"/>
        <w:jc w:val="both"/>
        <w:rPr>
          <w:rFonts w:ascii="Times New Roman" w:eastAsia="Courier New" w:hAnsi="Times New Roman" w:cs="Times New Roman"/>
          <w:sz w:val="28"/>
          <w:szCs w:val="28"/>
          <w:lang w:eastAsia="ru-RU"/>
        </w:rPr>
      </w:pPr>
      <w:r w:rsidRPr="00A9073A">
        <w:rPr>
          <w:rFonts w:ascii="Times New Roman" w:eastAsia="Courier New" w:hAnsi="Times New Roman" w:cs="Times New Roman"/>
          <w:bCs/>
          <w:color w:val="000000"/>
          <w:sz w:val="28"/>
          <w:szCs w:val="28"/>
          <w:lang w:eastAsia="ru-RU"/>
        </w:rPr>
        <w:t xml:space="preserve">Для участия в номинации предоставляются изделия декоративно-прикладного творчества. </w:t>
      </w:r>
      <w:proofErr w:type="gramStart"/>
      <w:r w:rsidRPr="00A9073A">
        <w:rPr>
          <w:rFonts w:ascii="Times New Roman" w:eastAsia="Courier New" w:hAnsi="Times New Roman" w:cs="Times New Roman"/>
          <w:bCs/>
          <w:color w:val="000000"/>
          <w:sz w:val="28"/>
          <w:szCs w:val="28"/>
          <w:lang w:eastAsia="ru-RU"/>
        </w:rPr>
        <w:t xml:space="preserve">Это может быть аппликация (плоскостная, объемная из различных материалов, оригами), работа с тканью и нитками (роспись по ткани, вязание, вышивка, плетение, кукла, мягкая игрушка, шитье и т.д.), лепка (глина, соленое тесто, пластилин), </w:t>
      </w:r>
      <w:proofErr w:type="spellStart"/>
      <w:r w:rsidRPr="00A9073A">
        <w:rPr>
          <w:rFonts w:ascii="Times New Roman" w:eastAsia="Courier New" w:hAnsi="Times New Roman" w:cs="Times New Roman"/>
          <w:bCs/>
          <w:color w:val="000000"/>
          <w:sz w:val="28"/>
          <w:szCs w:val="28"/>
          <w:lang w:eastAsia="ru-RU"/>
        </w:rPr>
        <w:t>бисероплетение</w:t>
      </w:r>
      <w:proofErr w:type="spellEnd"/>
      <w:r w:rsidRPr="00A9073A">
        <w:rPr>
          <w:rFonts w:ascii="Times New Roman" w:eastAsia="Courier New" w:hAnsi="Times New Roman" w:cs="Times New Roman"/>
          <w:bCs/>
          <w:color w:val="000000"/>
          <w:sz w:val="28"/>
          <w:szCs w:val="28"/>
          <w:lang w:eastAsia="ru-RU"/>
        </w:rPr>
        <w:t xml:space="preserve">, поделки из природных </w:t>
      </w:r>
      <w:r w:rsidRPr="00A9073A">
        <w:rPr>
          <w:rFonts w:ascii="Times New Roman" w:eastAsia="Courier New" w:hAnsi="Times New Roman" w:cs="Times New Roman"/>
          <w:color w:val="000000"/>
          <w:sz w:val="28"/>
          <w:szCs w:val="28"/>
          <w:lang w:eastAsia="ru-RU"/>
        </w:rPr>
        <w:t xml:space="preserve">и </w:t>
      </w:r>
      <w:r w:rsidRPr="00A9073A">
        <w:rPr>
          <w:rFonts w:ascii="Times New Roman" w:eastAsia="Courier New" w:hAnsi="Times New Roman" w:cs="Times New Roman"/>
          <w:bCs/>
          <w:color w:val="000000"/>
          <w:sz w:val="28"/>
          <w:szCs w:val="28"/>
          <w:lang w:eastAsia="ru-RU"/>
        </w:rPr>
        <w:t xml:space="preserve">не традиционных материалов (соломка, береста, дерево, корни, камни, пластик, фольга </w:t>
      </w:r>
      <w:r w:rsidRPr="00A9073A">
        <w:rPr>
          <w:rFonts w:ascii="Times New Roman" w:eastAsia="Courier New" w:hAnsi="Times New Roman" w:cs="Times New Roman"/>
          <w:color w:val="000000"/>
          <w:sz w:val="28"/>
          <w:szCs w:val="28"/>
          <w:lang w:eastAsia="ru-RU"/>
        </w:rPr>
        <w:t xml:space="preserve">и </w:t>
      </w:r>
      <w:r w:rsidRPr="00A9073A">
        <w:rPr>
          <w:rFonts w:ascii="Times New Roman" w:eastAsia="Courier New" w:hAnsi="Times New Roman" w:cs="Times New Roman"/>
          <w:bCs/>
          <w:color w:val="000000"/>
          <w:sz w:val="28"/>
          <w:szCs w:val="28"/>
          <w:lang w:eastAsia="ru-RU"/>
        </w:rPr>
        <w:t xml:space="preserve">т.д.) </w:t>
      </w:r>
      <w:r w:rsidRPr="00A9073A">
        <w:rPr>
          <w:rFonts w:ascii="Times New Roman" w:eastAsia="Courier New" w:hAnsi="Times New Roman" w:cs="Times New Roman"/>
          <w:color w:val="000000"/>
          <w:sz w:val="28"/>
          <w:szCs w:val="28"/>
          <w:lang w:eastAsia="ru-RU"/>
        </w:rPr>
        <w:t xml:space="preserve">и </w:t>
      </w:r>
      <w:r w:rsidRPr="00A9073A">
        <w:rPr>
          <w:rFonts w:ascii="Times New Roman" w:eastAsia="Courier New" w:hAnsi="Times New Roman" w:cs="Times New Roman"/>
          <w:bCs/>
          <w:color w:val="000000"/>
          <w:sz w:val="28"/>
          <w:szCs w:val="28"/>
          <w:lang w:eastAsia="ru-RU"/>
        </w:rPr>
        <w:t>другие виды декоративно-прикладного творчества и художественных ремесел.</w:t>
      </w:r>
      <w:proofErr w:type="gramEnd"/>
    </w:p>
    <w:p w:rsidR="00A9073A" w:rsidRPr="00A9073A" w:rsidRDefault="00A9073A" w:rsidP="00A9073A">
      <w:pPr>
        <w:widowControl w:val="0"/>
        <w:spacing w:after="0" w:line="240" w:lineRule="auto"/>
        <w:ind w:firstLine="660"/>
        <w:jc w:val="both"/>
        <w:rPr>
          <w:rFonts w:ascii="Times New Roman" w:eastAsia="Courier New" w:hAnsi="Times New Roman" w:cs="Times New Roman"/>
          <w:sz w:val="28"/>
          <w:szCs w:val="28"/>
          <w:lang w:eastAsia="ru-RU"/>
        </w:rPr>
      </w:pPr>
      <w:r w:rsidRPr="00A9073A">
        <w:rPr>
          <w:rFonts w:ascii="Times New Roman" w:eastAsia="Courier New" w:hAnsi="Times New Roman" w:cs="Times New Roman"/>
          <w:bCs/>
          <w:color w:val="000000"/>
          <w:sz w:val="28"/>
          <w:szCs w:val="28"/>
          <w:lang w:eastAsia="ru-RU"/>
        </w:rPr>
        <w:t>Техника и материалы для поделок выбираются автором самостоятельно либо с помощью педагога или родителей.</w:t>
      </w:r>
    </w:p>
    <w:p w:rsidR="00A9073A" w:rsidRPr="00A9073A" w:rsidRDefault="00A9073A" w:rsidP="00A9073A">
      <w:pPr>
        <w:widowControl w:val="0"/>
        <w:spacing w:after="0" w:line="240" w:lineRule="auto"/>
        <w:ind w:firstLine="660"/>
        <w:jc w:val="both"/>
        <w:rPr>
          <w:rFonts w:ascii="Times New Roman" w:eastAsia="Courier New" w:hAnsi="Times New Roman" w:cs="Times New Roman"/>
          <w:spacing w:val="10"/>
          <w:sz w:val="28"/>
          <w:szCs w:val="28"/>
          <w:lang w:eastAsia="ru-RU"/>
        </w:rPr>
      </w:pPr>
      <w:r w:rsidRPr="00A9073A">
        <w:rPr>
          <w:rFonts w:ascii="Times New Roman" w:eastAsia="Courier New" w:hAnsi="Times New Roman" w:cs="Times New Roman"/>
          <w:color w:val="000000"/>
          <w:spacing w:val="10"/>
          <w:sz w:val="28"/>
          <w:szCs w:val="28"/>
          <w:lang w:eastAsia="ru-RU"/>
        </w:rPr>
        <w:t xml:space="preserve">В данной </w:t>
      </w:r>
      <w:r w:rsidRPr="00A9073A">
        <w:rPr>
          <w:rFonts w:ascii="Times New Roman" w:eastAsia="Courier New" w:hAnsi="Times New Roman" w:cs="Times New Roman"/>
          <w:bCs/>
          <w:color w:val="000000"/>
          <w:spacing w:val="10"/>
          <w:sz w:val="28"/>
          <w:szCs w:val="28"/>
          <w:lang w:eastAsia="ru-RU"/>
        </w:rPr>
        <w:t>ном</w:t>
      </w:r>
      <w:r w:rsidRPr="00A9073A">
        <w:rPr>
          <w:rFonts w:ascii="Times New Roman" w:eastAsia="Courier New" w:hAnsi="Times New Roman" w:cs="Times New Roman"/>
          <w:color w:val="000000"/>
          <w:spacing w:val="10"/>
          <w:sz w:val="28"/>
          <w:szCs w:val="28"/>
          <w:lang w:eastAsia="ru-RU"/>
        </w:rPr>
        <w:t>инации предусмотрено только индивидуальное участие. Конкурсные работы должны быть выполнены участником самостоятельно при минимальном участии педагога или родителей.</w:t>
      </w:r>
    </w:p>
    <w:p w:rsidR="00A9073A" w:rsidRPr="00A9073A" w:rsidRDefault="00A9073A" w:rsidP="00A9073A">
      <w:pPr>
        <w:widowControl w:val="0"/>
        <w:spacing w:after="0" w:line="240" w:lineRule="auto"/>
        <w:ind w:firstLine="660"/>
        <w:jc w:val="both"/>
        <w:rPr>
          <w:rFonts w:ascii="Times New Roman" w:eastAsia="Courier New" w:hAnsi="Times New Roman" w:cs="Times New Roman"/>
          <w:sz w:val="28"/>
          <w:szCs w:val="28"/>
          <w:lang w:eastAsia="ru-RU"/>
        </w:rPr>
      </w:pPr>
      <w:r w:rsidRPr="00A9073A">
        <w:rPr>
          <w:rFonts w:ascii="Times New Roman" w:eastAsia="Courier New" w:hAnsi="Times New Roman" w:cs="Times New Roman"/>
          <w:bCs/>
          <w:color w:val="000000"/>
          <w:sz w:val="28"/>
          <w:szCs w:val="28"/>
          <w:lang w:eastAsia="ru-RU"/>
        </w:rPr>
        <w:t xml:space="preserve">От одного участника на Конкурс может быть представлена 1 работа, выполненная в текущем: учебном году и ранее не экспонировавшаяся на районных выставках, конкурсах, в общем количестве от общеобразовательной организации </w:t>
      </w:r>
      <w:proofErr w:type="gramStart"/>
      <w:r w:rsidRPr="00A9073A">
        <w:rPr>
          <w:rFonts w:ascii="Times New Roman" w:eastAsia="Courier New" w:hAnsi="Times New Roman" w:cs="Times New Roman"/>
          <w:bCs/>
          <w:color w:val="000000"/>
          <w:sz w:val="28"/>
          <w:szCs w:val="28"/>
          <w:lang w:eastAsia="ru-RU"/>
        </w:rPr>
        <w:t>-н</w:t>
      </w:r>
      <w:proofErr w:type="gramEnd"/>
      <w:r w:rsidRPr="00A9073A">
        <w:rPr>
          <w:rFonts w:ascii="Times New Roman" w:eastAsia="Courier New" w:hAnsi="Times New Roman" w:cs="Times New Roman"/>
          <w:bCs/>
          <w:color w:val="000000"/>
          <w:sz w:val="28"/>
          <w:szCs w:val="28"/>
          <w:lang w:eastAsia="ru-RU"/>
        </w:rPr>
        <w:t>е более 10 работ.</w:t>
      </w:r>
    </w:p>
    <w:p w:rsidR="00A9073A" w:rsidRPr="00A9073A" w:rsidRDefault="00A9073A" w:rsidP="00A9073A">
      <w:pPr>
        <w:widowControl w:val="0"/>
        <w:spacing w:after="0" w:line="240" w:lineRule="auto"/>
        <w:ind w:firstLine="724"/>
        <w:jc w:val="both"/>
        <w:rPr>
          <w:rFonts w:ascii="Times New Roman" w:eastAsia="Courier New" w:hAnsi="Times New Roman" w:cs="Times New Roman"/>
          <w:sz w:val="28"/>
          <w:szCs w:val="28"/>
          <w:lang w:eastAsia="ru-RU"/>
        </w:rPr>
      </w:pPr>
      <w:r w:rsidRPr="00A9073A">
        <w:rPr>
          <w:rFonts w:ascii="Times New Roman" w:eastAsia="Courier New" w:hAnsi="Times New Roman" w:cs="Times New Roman"/>
          <w:bCs/>
          <w:color w:val="000000"/>
          <w:sz w:val="28"/>
          <w:szCs w:val="28"/>
          <w:lang w:eastAsia="ru-RU"/>
        </w:rPr>
        <w:t>При подготовке конкурсных работ к экспонированию и оцениванию членами жюри Оргкомитет оставляет за собой право не рассматривать работы:</w:t>
      </w:r>
    </w:p>
    <w:p w:rsidR="00A9073A" w:rsidRPr="00A9073A" w:rsidRDefault="00A9073A" w:rsidP="00A9073A">
      <w:pPr>
        <w:widowControl w:val="0"/>
        <w:numPr>
          <w:ilvl w:val="0"/>
          <w:numId w:val="22"/>
        </w:numPr>
        <w:tabs>
          <w:tab w:val="left" w:pos="1100"/>
        </w:tabs>
        <w:spacing w:after="0" w:line="240" w:lineRule="auto"/>
        <w:ind w:firstLine="660"/>
        <w:jc w:val="both"/>
        <w:rPr>
          <w:rFonts w:ascii="Times New Roman" w:eastAsia="Courier New" w:hAnsi="Times New Roman" w:cs="Times New Roman"/>
          <w:sz w:val="28"/>
          <w:szCs w:val="28"/>
          <w:lang w:eastAsia="ru-RU"/>
        </w:rPr>
      </w:pPr>
      <w:proofErr w:type="gramStart"/>
      <w:r w:rsidRPr="00A9073A">
        <w:rPr>
          <w:rFonts w:ascii="Times New Roman" w:eastAsia="Courier New" w:hAnsi="Times New Roman" w:cs="Times New Roman"/>
          <w:bCs/>
          <w:color w:val="000000"/>
          <w:sz w:val="28"/>
          <w:szCs w:val="28"/>
          <w:lang w:eastAsia="ru-RU"/>
        </w:rPr>
        <w:t>количественно представленные сверх установленной квоты;</w:t>
      </w:r>
      <w:proofErr w:type="gramEnd"/>
    </w:p>
    <w:p w:rsidR="00A9073A" w:rsidRPr="00A9073A" w:rsidRDefault="00A9073A" w:rsidP="00A9073A">
      <w:pPr>
        <w:widowControl w:val="0"/>
        <w:numPr>
          <w:ilvl w:val="0"/>
          <w:numId w:val="22"/>
        </w:numPr>
        <w:tabs>
          <w:tab w:val="left" w:pos="1141"/>
        </w:tabs>
        <w:spacing w:after="0" w:line="240" w:lineRule="auto"/>
        <w:ind w:firstLine="660"/>
        <w:jc w:val="both"/>
        <w:rPr>
          <w:rFonts w:ascii="Times New Roman" w:eastAsia="Courier New" w:hAnsi="Times New Roman" w:cs="Times New Roman"/>
          <w:sz w:val="28"/>
          <w:szCs w:val="28"/>
          <w:lang w:eastAsia="ru-RU"/>
        </w:rPr>
      </w:pPr>
      <w:r w:rsidRPr="00A9073A">
        <w:rPr>
          <w:rFonts w:ascii="Times New Roman" w:eastAsia="Courier New" w:hAnsi="Times New Roman" w:cs="Times New Roman"/>
          <w:bCs/>
          <w:color w:val="000000"/>
          <w:sz w:val="28"/>
          <w:szCs w:val="28"/>
          <w:lang w:eastAsia="ru-RU"/>
        </w:rPr>
        <w:t>низкого художественного уровня и качества (с неустойчивой конструкцией);</w:t>
      </w:r>
    </w:p>
    <w:p w:rsidR="00A9073A" w:rsidRPr="00A9073A" w:rsidRDefault="00A9073A" w:rsidP="00A9073A">
      <w:pPr>
        <w:widowControl w:val="0"/>
        <w:spacing w:after="0" w:line="240" w:lineRule="auto"/>
        <w:ind w:firstLine="660"/>
        <w:jc w:val="both"/>
        <w:rPr>
          <w:rFonts w:ascii="Times New Roman" w:eastAsia="Courier New" w:hAnsi="Times New Roman" w:cs="Times New Roman"/>
          <w:sz w:val="28"/>
          <w:szCs w:val="28"/>
          <w:lang w:eastAsia="ru-RU"/>
        </w:rPr>
      </w:pPr>
      <w:r w:rsidRPr="00A9073A">
        <w:rPr>
          <w:rFonts w:ascii="Times New Roman" w:eastAsia="Courier New" w:hAnsi="Times New Roman" w:cs="Times New Roman"/>
          <w:bCs/>
          <w:color w:val="000000"/>
          <w:sz w:val="28"/>
          <w:szCs w:val="28"/>
          <w:lang w:eastAsia="ru-RU"/>
        </w:rPr>
        <w:t>3. не соответствующие требованиям оформления.</w:t>
      </w:r>
    </w:p>
    <w:p w:rsidR="00A9073A" w:rsidRPr="00A9073A" w:rsidRDefault="00A9073A" w:rsidP="00A9073A">
      <w:pPr>
        <w:widowControl w:val="0"/>
        <w:spacing w:after="0" w:line="240" w:lineRule="auto"/>
        <w:ind w:firstLine="660"/>
        <w:jc w:val="both"/>
        <w:rPr>
          <w:rFonts w:ascii="Times New Roman" w:eastAsia="Courier New" w:hAnsi="Times New Roman" w:cs="Times New Roman"/>
          <w:sz w:val="28"/>
          <w:szCs w:val="28"/>
          <w:lang w:eastAsia="ru-RU"/>
        </w:rPr>
      </w:pPr>
      <w:r w:rsidRPr="00A9073A">
        <w:rPr>
          <w:rFonts w:ascii="Times New Roman" w:eastAsia="Courier New" w:hAnsi="Times New Roman" w:cs="Times New Roman"/>
          <w:bCs/>
          <w:color w:val="000000"/>
          <w:sz w:val="28"/>
          <w:szCs w:val="28"/>
          <w:lang w:eastAsia="ru-RU"/>
        </w:rPr>
        <w:t>Требования к оформлению конкурсных работ: На Конкурс могут быть представлены плоскостные или объемные работы произвольного размера.</w:t>
      </w:r>
    </w:p>
    <w:p w:rsidR="00A9073A" w:rsidRPr="00A9073A" w:rsidRDefault="00A9073A" w:rsidP="00A9073A">
      <w:pPr>
        <w:widowControl w:val="0"/>
        <w:spacing w:after="0" w:line="240" w:lineRule="auto"/>
        <w:ind w:firstLine="660"/>
        <w:jc w:val="both"/>
        <w:rPr>
          <w:rFonts w:ascii="Times New Roman" w:eastAsia="Courier New" w:hAnsi="Times New Roman" w:cs="Times New Roman"/>
          <w:sz w:val="28"/>
          <w:szCs w:val="28"/>
          <w:lang w:eastAsia="ru-RU"/>
        </w:rPr>
      </w:pPr>
      <w:r w:rsidRPr="00A9073A">
        <w:rPr>
          <w:rFonts w:ascii="Times New Roman" w:eastAsia="Courier New" w:hAnsi="Times New Roman" w:cs="Times New Roman"/>
          <w:bCs/>
          <w:color w:val="000000"/>
          <w:sz w:val="28"/>
          <w:szCs w:val="28"/>
          <w:lang w:eastAsia="ru-RU"/>
        </w:rPr>
        <w:t>Плоскостные работы должны быть оформлены в жесткое паспарту, раму или раму с паспарту. Паспарту может быть выполнено из плотного ватмана, картона пастельных тонов.</w:t>
      </w:r>
    </w:p>
    <w:p w:rsidR="00A9073A" w:rsidRPr="00A9073A" w:rsidRDefault="00A9073A" w:rsidP="00A9073A">
      <w:pPr>
        <w:widowControl w:val="0"/>
        <w:spacing w:after="0" w:line="240" w:lineRule="auto"/>
        <w:ind w:firstLine="660"/>
        <w:jc w:val="both"/>
        <w:rPr>
          <w:rFonts w:ascii="Times New Roman" w:eastAsia="Courier New" w:hAnsi="Times New Roman" w:cs="Times New Roman"/>
          <w:sz w:val="28"/>
          <w:szCs w:val="28"/>
          <w:lang w:eastAsia="ru-RU"/>
        </w:rPr>
      </w:pPr>
      <w:r w:rsidRPr="00A9073A">
        <w:rPr>
          <w:rFonts w:ascii="Times New Roman" w:eastAsia="Courier New" w:hAnsi="Times New Roman" w:cs="Times New Roman"/>
          <w:bCs/>
          <w:color w:val="000000"/>
          <w:sz w:val="28"/>
          <w:szCs w:val="28"/>
          <w:lang w:eastAsia="ru-RU"/>
        </w:rPr>
        <w:t>Конкурсные работы могут быть подготовлены для размещения на вертикальной или на горизонтальной плоскости.</w:t>
      </w:r>
    </w:p>
    <w:p w:rsidR="00A9073A" w:rsidRPr="00A9073A" w:rsidRDefault="00A9073A" w:rsidP="00A9073A">
      <w:pPr>
        <w:widowControl w:val="0"/>
        <w:spacing w:after="0" w:line="307" w:lineRule="exact"/>
        <w:ind w:left="80" w:right="80" w:firstLine="680"/>
        <w:jc w:val="both"/>
        <w:rPr>
          <w:rFonts w:ascii="Times New Roman" w:eastAsia="Courier New" w:hAnsi="Times New Roman" w:cs="Times New Roman"/>
          <w:sz w:val="28"/>
          <w:szCs w:val="28"/>
          <w:lang w:eastAsia="ru-RU"/>
        </w:rPr>
      </w:pPr>
      <w:r w:rsidRPr="00A9073A">
        <w:rPr>
          <w:rFonts w:ascii="Times New Roman" w:eastAsia="Courier New" w:hAnsi="Times New Roman" w:cs="Times New Roman"/>
          <w:bCs/>
          <w:color w:val="000000"/>
          <w:sz w:val="28"/>
          <w:szCs w:val="28"/>
          <w:lang w:eastAsia="ru-RU"/>
        </w:rPr>
        <w:t xml:space="preserve">Для вертикального размещения работы с обратной стороны должна быть прикреплена петля для подвешивания. </w:t>
      </w:r>
      <w:r w:rsidRPr="00A9073A">
        <w:rPr>
          <w:rFonts w:ascii="Times New Roman" w:eastAsia="Courier New" w:hAnsi="Times New Roman" w:cs="Times New Roman"/>
          <w:color w:val="000000"/>
          <w:sz w:val="28"/>
          <w:szCs w:val="28"/>
          <w:lang w:eastAsia="ru-RU"/>
        </w:rPr>
        <w:t>Задник должен быть хорошо закреплен.</w:t>
      </w:r>
    </w:p>
    <w:p w:rsidR="00A9073A" w:rsidRPr="00A9073A" w:rsidRDefault="00A9073A" w:rsidP="00A9073A">
      <w:pPr>
        <w:widowControl w:val="0"/>
        <w:spacing w:after="0" w:line="293" w:lineRule="exact"/>
        <w:ind w:right="140" w:firstLine="724"/>
        <w:jc w:val="both"/>
        <w:rPr>
          <w:rFonts w:ascii="Times New Roman" w:eastAsia="Courier New" w:hAnsi="Times New Roman" w:cs="Times New Roman"/>
          <w:color w:val="000000"/>
          <w:sz w:val="28"/>
          <w:szCs w:val="28"/>
          <w:lang w:eastAsia="ru-RU"/>
        </w:rPr>
      </w:pPr>
      <w:r w:rsidRPr="00A9073A">
        <w:rPr>
          <w:rFonts w:ascii="Times New Roman" w:eastAsia="Courier New" w:hAnsi="Times New Roman" w:cs="Times New Roman"/>
          <w:color w:val="000000"/>
          <w:sz w:val="28"/>
          <w:szCs w:val="28"/>
          <w:lang w:eastAsia="ru-RU"/>
        </w:rPr>
        <w:t xml:space="preserve">Каждая конкурсная работа сопровождается этикеткой размером </w:t>
      </w:r>
      <w:r w:rsidRPr="00A9073A">
        <w:rPr>
          <w:rFonts w:ascii="Times New Roman" w:eastAsia="Courier New" w:hAnsi="Times New Roman" w:cs="Times New Roman"/>
          <w:color w:val="000000"/>
          <w:sz w:val="28"/>
          <w:szCs w:val="28"/>
        </w:rPr>
        <w:t>3</w:t>
      </w:r>
      <w:r w:rsidRPr="00A9073A">
        <w:rPr>
          <w:rFonts w:ascii="Times New Roman" w:eastAsia="Courier New" w:hAnsi="Times New Roman" w:cs="Times New Roman"/>
          <w:color w:val="000000"/>
          <w:sz w:val="28"/>
          <w:szCs w:val="28"/>
          <w:lang w:val="en-US"/>
        </w:rPr>
        <w:t>x</w:t>
      </w:r>
      <w:r w:rsidRPr="00A9073A">
        <w:rPr>
          <w:rFonts w:ascii="Times New Roman" w:eastAsia="Courier New" w:hAnsi="Times New Roman" w:cs="Times New Roman"/>
          <w:color w:val="000000"/>
          <w:sz w:val="28"/>
          <w:szCs w:val="28"/>
        </w:rPr>
        <w:t xml:space="preserve">13 </w:t>
      </w:r>
      <w:r w:rsidRPr="00A9073A">
        <w:rPr>
          <w:rFonts w:ascii="Times New Roman" w:eastAsia="Courier New" w:hAnsi="Times New Roman" w:cs="Times New Roman"/>
          <w:color w:val="000000"/>
          <w:sz w:val="28"/>
          <w:szCs w:val="28"/>
          <w:lang w:eastAsia="ru-RU"/>
        </w:rPr>
        <w:t xml:space="preserve">см, шрифт </w:t>
      </w:r>
      <w:r w:rsidRPr="00A9073A">
        <w:rPr>
          <w:rFonts w:ascii="Times New Roman" w:eastAsia="Courier New" w:hAnsi="Times New Roman" w:cs="Times New Roman"/>
          <w:color w:val="000000"/>
          <w:sz w:val="28"/>
          <w:szCs w:val="28"/>
          <w:lang w:val="en-US"/>
        </w:rPr>
        <w:t>Arial</w:t>
      </w:r>
      <w:r w:rsidRPr="00A9073A">
        <w:rPr>
          <w:rFonts w:ascii="Times New Roman" w:eastAsia="Courier New" w:hAnsi="Times New Roman" w:cs="Times New Roman"/>
          <w:color w:val="000000"/>
          <w:sz w:val="28"/>
          <w:szCs w:val="28"/>
        </w:rPr>
        <w:t xml:space="preserve">, </w:t>
      </w:r>
      <w:r w:rsidRPr="00A9073A">
        <w:rPr>
          <w:rFonts w:ascii="Times New Roman" w:eastAsia="Courier New" w:hAnsi="Times New Roman" w:cs="Times New Roman"/>
          <w:color w:val="000000"/>
          <w:sz w:val="28"/>
          <w:szCs w:val="28"/>
          <w:lang w:eastAsia="ru-RU"/>
        </w:rPr>
        <w:t>размер .14, полужирный по форме 1. Этикетка крепится на паспарту в правом нижнем углу (не на рисунке!). С обратной стороны работы должны быть подписаны; фамилия, имя автора (полностью), возраст, название работы</w:t>
      </w:r>
      <w:proofErr w:type="gramStart"/>
      <w:r w:rsidRPr="00A9073A">
        <w:rPr>
          <w:rFonts w:ascii="Times New Roman" w:eastAsia="Courier New" w:hAnsi="Times New Roman" w:cs="Times New Roman"/>
          <w:color w:val="000000"/>
          <w:sz w:val="28"/>
          <w:szCs w:val="28"/>
          <w:lang w:eastAsia="ru-RU"/>
        </w:rPr>
        <w:t>.</w:t>
      </w:r>
      <w:proofErr w:type="gramEnd"/>
      <w:r w:rsidRPr="00A9073A">
        <w:rPr>
          <w:rFonts w:ascii="Times New Roman" w:eastAsia="Courier New" w:hAnsi="Times New Roman" w:cs="Times New Roman"/>
          <w:color w:val="000000"/>
          <w:sz w:val="28"/>
          <w:szCs w:val="28"/>
          <w:lang w:eastAsia="ru-RU"/>
        </w:rPr>
        <w:t xml:space="preserve"> </w:t>
      </w:r>
      <w:proofErr w:type="gramStart"/>
      <w:r w:rsidRPr="00A9073A">
        <w:rPr>
          <w:rFonts w:ascii="Times New Roman" w:eastAsia="Courier New" w:hAnsi="Times New Roman" w:cs="Times New Roman"/>
          <w:color w:val="000000"/>
          <w:sz w:val="28"/>
          <w:szCs w:val="28"/>
          <w:lang w:eastAsia="ru-RU"/>
        </w:rPr>
        <w:t>н</w:t>
      </w:r>
      <w:proofErr w:type="gramEnd"/>
      <w:r w:rsidRPr="00A9073A">
        <w:rPr>
          <w:rFonts w:ascii="Times New Roman" w:eastAsia="Courier New" w:hAnsi="Times New Roman" w:cs="Times New Roman"/>
          <w:color w:val="000000"/>
          <w:sz w:val="28"/>
          <w:szCs w:val="28"/>
          <w:lang w:eastAsia="ru-RU"/>
        </w:rPr>
        <w:t>аименование общеобразовательной организации, Ф.И.О. педагога.</w:t>
      </w:r>
    </w:p>
    <w:p w:rsidR="00A9073A" w:rsidRPr="00A9073A" w:rsidRDefault="00A9073A" w:rsidP="00A9073A">
      <w:pPr>
        <w:widowControl w:val="0"/>
        <w:spacing w:after="0" w:line="293" w:lineRule="exact"/>
        <w:ind w:right="140" w:firstLine="724"/>
        <w:jc w:val="both"/>
        <w:rPr>
          <w:rFonts w:ascii="Times New Roman" w:eastAsia="Courier New" w:hAnsi="Times New Roman" w:cs="Times New Roman"/>
          <w:color w:val="000000"/>
          <w:sz w:val="28"/>
          <w:szCs w:val="28"/>
          <w:lang w:eastAsia="ru-RU"/>
        </w:rPr>
      </w:pPr>
    </w:p>
    <w:p w:rsidR="00A9073A" w:rsidRPr="00A9073A" w:rsidRDefault="00A9073A" w:rsidP="00A9073A">
      <w:pPr>
        <w:widowControl w:val="0"/>
        <w:spacing w:after="0" w:line="293" w:lineRule="exact"/>
        <w:ind w:right="140" w:firstLine="724"/>
        <w:jc w:val="center"/>
        <w:rPr>
          <w:rFonts w:ascii="Times New Roman" w:eastAsia="Courier New" w:hAnsi="Times New Roman" w:cs="Times New Roman"/>
          <w:color w:val="000000"/>
          <w:sz w:val="28"/>
          <w:szCs w:val="28"/>
          <w:lang w:eastAsia="ru-RU"/>
        </w:rPr>
      </w:pPr>
      <w:r w:rsidRPr="00A9073A">
        <w:rPr>
          <w:rFonts w:ascii="Times New Roman" w:eastAsia="Courier New" w:hAnsi="Times New Roman" w:cs="Times New Roman"/>
          <w:color w:val="000000"/>
          <w:sz w:val="28"/>
          <w:szCs w:val="28"/>
          <w:lang w:eastAsia="ru-RU"/>
        </w:rPr>
        <w:t>Шаблон для заполнения этикетки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60"/>
      </w:tblGrid>
      <w:tr w:rsidR="00A9073A" w:rsidRPr="00A9073A" w:rsidTr="00564512">
        <w:tc>
          <w:tcPr>
            <w:tcW w:w="9360" w:type="dxa"/>
            <w:shd w:val="clear" w:color="auto" w:fill="auto"/>
          </w:tcPr>
          <w:p w:rsidR="00A9073A" w:rsidRPr="00A9073A" w:rsidRDefault="00A9073A" w:rsidP="00A9073A">
            <w:pPr>
              <w:widowControl w:val="0"/>
              <w:tabs>
                <w:tab w:val="num" w:pos="0"/>
                <w:tab w:val="left" w:pos="1490"/>
              </w:tabs>
              <w:spacing w:after="0" w:line="240" w:lineRule="auto"/>
              <w:jc w:val="center"/>
              <w:rPr>
                <w:rFonts w:ascii="Times New Roman" w:eastAsia="Courier New" w:hAnsi="Times New Roman" w:cs="Times New Roman"/>
                <w:sz w:val="28"/>
                <w:szCs w:val="28"/>
                <w:lang w:eastAsia="ru-RU"/>
              </w:rPr>
            </w:pPr>
            <w:r w:rsidRPr="00A9073A">
              <w:rPr>
                <w:rFonts w:ascii="Times New Roman" w:eastAsia="Courier New" w:hAnsi="Times New Roman" w:cs="Times New Roman"/>
                <w:sz w:val="28"/>
                <w:szCs w:val="28"/>
                <w:lang w:eastAsia="ru-RU"/>
              </w:rPr>
              <w:lastRenderedPageBreak/>
              <w:t>Ф.И автора, возраст</w:t>
            </w:r>
          </w:p>
          <w:p w:rsidR="00A9073A" w:rsidRPr="00A9073A" w:rsidRDefault="00A9073A" w:rsidP="00A9073A">
            <w:pPr>
              <w:widowControl w:val="0"/>
              <w:tabs>
                <w:tab w:val="num" w:pos="0"/>
                <w:tab w:val="left" w:pos="1490"/>
              </w:tabs>
              <w:spacing w:after="0" w:line="240" w:lineRule="auto"/>
              <w:jc w:val="center"/>
              <w:rPr>
                <w:rFonts w:ascii="Times New Roman" w:eastAsia="Courier New" w:hAnsi="Times New Roman" w:cs="Times New Roman"/>
                <w:sz w:val="28"/>
                <w:szCs w:val="28"/>
                <w:lang w:eastAsia="ru-RU"/>
              </w:rPr>
            </w:pPr>
            <w:r w:rsidRPr="00A9073A">
              <w:rPr>
                <w:rFonts w:ascii="Times New Roman" w:eastAsia="Courier New" w:hAnsi="Times New Roman" w:cs="Times New Roman"/>
                <w:sz w:val="28"/>
                <w:szCs w:val="28"/>
                <w:lang w:eastAsia="ru-RU"/>
              </w:rPr>
              <w:t>Название работы, техника исполнения</w:t>
            </w:r>
          </w:p>
          <w:p w:rsidR="00A9073A" w:rsidRPr="00A9073A" w:rsidRDefault="00A9073A" w:rsidP="00A9073A">
            <w:pPr>
              <w:widowControl w:val="0"/>
              <w:tabs>
                <w:tab w:val="num" w:pos="0"/>
                <w:tab w:val="left" w:pos="1490"/>
              </w:tabs>
              <w:spacing w:after="0" w:line="240" w:lineRule="auto"/>
              <w:jc w:val="center"/>
              <w:rPr>
                <w:rFonts w:ascii="Times New Roman" w:eastAsia="Courier New" w:hAnsi="Times New Roman" w:cs="Times New Roman"/>
                <w:sz w:val="28"/>
                <w:szCs w:val="28"/>
                <w:lang w:eastAsia="ru-RU"/>
              </w:rPr>
            </w:pPr>
            <w:r w:rsidRPr="00A9073A">
              <w:rPr>
                <w:rFonts w:ascii="Times New Roman" w:eastAsia="Courier New" w:hAnsi="Times New Roman" w:cs="Times New Roman"/>
                <w:sz w:val="28"/>
                <w:szCs w:val="28"/>
                <w:lang w:eastAsia="ru-RU"/>
              </w:rPr>
              <w:t>Наименование общеобразовательной организации</w:t>
            </w:r>
          </w:p>
          <w:p w:rsidR="00A9073A" w:rsidRPr="00A9073A" w:rsidRDefault="00A9073A" w:rsidP="00A9073A">
            <w:pPr>
              <w:widowControl w:val="0"/>
              <w:tabs>
                <w:tab w:val="num" w:pos="0"/>
                <w:tab w:val="left" w:pos="1490"/>
              </w:tabs>
              <w:spacing w:after="0" w:line="240" w:lineRule="auto"/>
              <w:ind w:firstLine="726"/>
              <w:jc w:val="center"/>
              <w:rPr>
                <w:rFonts w:ascii="Times New Roman" w:eastAsia="Courier New" w:hAnsi="Times New Roman" w:cs="Times New Roman"/>
                <w:sz w:val="28"/>
                <w:szCs w:val="28"/>
                <w:lang w:eastAsia="ru-RU"/>
              </w:rPr>
            </w:pPr>
            <w:r w:rsidRPr="00A9073A">
              <w:rPr>
                <w:rFonts w:ascii="Times New Roman" w:eastAsia="Courier New" w:hAnsi="Times New Roman" w:cs="Times New Roman"/>
                <w:sz w:val="28"/>
                <w:szCs w:val="28"/>
                <w:lang w:eastAsia="ru-RU"/>
              </w:rPr>
              <w:t>Педагог Ф.И.О.</w:t>
            </w:r>
          </w:p>
          <w:p w:rsidR="00A9073A" w:rsidRPr="00A9073A" w:rsidRDefault="00A9073A" w:rsidP="00A9073A">
            <w:pPr>
              <w:widowControl w:val="0"/>
              <w:spacing w:after="0" w:line="293" w:lineRule="exact"/>
              <w:ind w:right="140"/>
              <w:jc w:val="both"/>
              <w:rPr>
                <w:rFonts w:ascii="Times New Roman" w:eastAsia="Courier New" w:hAnsi="Times New Roman" w:cs="Times New Roman"/>
                <w:sz w:val="28"/>
                <w:szCs w:val="28"/>
                <w:lang w:eastAsia="ru-RU"/>
              </w:rPr>
            </w:pPr>
          </w:p>
        </w:tc>
      </w:tr>
    </w:tbl>
    <w:p w:rsidR="00A9073A" w:rsidRPr="00A9073A" w:rsidRDefault="00A9073A" w:rsidP="00A9073A">
      <w:pPr>
        <w:widowControl w:val="0"/>
        <w:spacing w:after="0" w:line="293" w:lineRule="exact"/>
        <w:ind w:right="140" w:firstLine="724"/>
        <w:jc w:val="both"/>
        <w:rPr>
          <w:rFonts w:ascii="Times New Roman" w:eastAsia="Courier New" w:hAnsi="Times New Roman" w:cs="Times New Roman"/>
          <w:sz w:val="28"/>
          <w:szCs w:val="28"/>
          <w:lang w:eastAsia="ru-RU"/>
        </w:rPr>
      </w:pPr>
    </w:p>
    <w:p w:rsidR="00A9073A" w:rsidRPr="00A9073A" w:rsidRDefault="00A9073A" w:rsidP="00A9073A">
      <w:pPr>
        <w:widowControl w:val="0"/>
        <w:spacing w:after="0" w:line="240" w:lineRule="auto"/>
        <w:jc w:val="center"/>
        <w:rPr>
          <w:rFonts w:ascii="Times New Roman" w:eastAsia="Courier New" w:hAnsi="Times New Roman" w:cs="Times New Roman"/>
          <w:sz w:val="28"/>
          <w:szCs w:val="28"/>
          <w:lang w:eastAsia="ru-RU"/>
        </w:rPr>
      </w:pPr>
      <w:r w:rsidRPr="00A9073A">
        <w:rPr>
          <w:rFonts w:ascii="Times New Roman" w:eastAsia="Courier New" w:hAnsi="Times New Roman" w:cs="Times New Roman"/>
          <w:b/>
          <w:bCs/>
          <w:color w:val="000000"/>
          <w:sz w:val="28"/>
          <w:szCs w:val="28"/>
          <w:lang w:eastAsia="ru-RU"/>
        </w:rPr>
        <w:t>Конкурсные работы оцениваются по следующим критериям:</w:t>
      </w:r>
    </w:p>
    <w:p w:rsidR="00A9073A" w:rsidRPr="00A9073A" w:rsidRDefault="00A9073A" w:rsidP="00A9073A">
      <w:pPr>
        <w:widowControl w:val="0"/>
        <w:numPr>
          <w:ilvl w:val="0"/>
          <w:numId w:val="23"/>
        </w:numPr>
        <w:tabs>
          <w:tab w:val="left" w:pos="940"/>
        </w:tabs>
        <w:spacing w:after="0" w:line="240" w:lineRule="auto"/>
        <w:ind w:firstLine="640"/>
        <w:jc w:val="both"/>
        <w:rPr>
          <w:rFonts w:ascii="Times New Roman" w:eastAsia="Times New Roman" w:hAnsi="Times New Roman" w:cs="Times New Roman"/>
          <w:sz w:val="28"/>
          <w:szCs w:val="28"/>
          <w:lang w:eastAsia="ru-RU"/>
        </w:rPr>
      </w:pPr>
      <w:r w:rsidRPr="00A9073A">
        <w:rPr>
          <w:rFonts w:ascii="Times New Roman" w:eastAsia="Times New Roman" w:hAnsi="Times New Roman" w:cs="Times New Roman"/>
          <w:color w:val="000000"/>
          <w:sz w:val="28"/>
          <w:szCs w:val="28"/>
          <w:lang w:eastAsia="ru-RU"/>
        </w:rPr>
        <w:t>оригинальное композиционное решение;</w:t>
      </w:r>
    </w:p>
    <w:p w:rsidR="00A9073A" w:rsidRPr="00A9073A" w:rsidRDefault="00A9073A" w:rsidP="00A9073A">
      <w:pPr>
        <w:widowControl w:val="0"/>
        <w:numPr>
          <w:ilvl w:val="0"/>
          <w:numId w:val="23"/>
        </w:numPr>
        <w:tabs>
          <w:tab w:val="left" w:pos="964"/>
        </w:tabs>
        <w:spacing w:after="0" w:line="240" w:lineRule="auto"/>
        <w:ind w:firstLine="640"/>
        <w:jc w:val="both"/>
        <w:rPr>
          <w:rFonts w:ascii="Times New Roman" w:eastAsia="Times New Roman" w:hAnsi="Times New Roman" w:cs="Times New Roman"/>
          <w:sz w:val="28"/>
          <w:szCs w:val="28"/>
          <w:lang w:eastAsia="ru-RU"/>
        </w:rPr>
      </w:pPr>
      <w:r w:rsidRPr="00A9073A">
        <w:rPr>
          <w:rFonts w:ascii="Times New Roman" w:eastAsia="Times New Roman" w:hAnsi="Times New Roman" w:cs="Times New Roman"/>
          <w:color w:val="000000"/>
          <w:sz w:val="28"/>
          <w:szCs w:val="28"/>
          <w:lang w:eastAsia="ru-RU"/>
        </w:rPr>
        <w:t>цветовая и смысловая выразительность, настроение, эмоциональность;</w:t>
      </w:r>
    </w:p>
    <w:p w:rsidR="00A9073A" w:rsidRPr="00A9073A" w:rsidRDefault="00A9073A" w:rsidP="00A9073A">
      <w:pPr>
        <w:widowControl w:val="0"/>
        <w:numPr>
          <w:ilvl w:val="0"/>
          <w:numId w:val="23"/>
        </w:numPr>
        <w:tabs>
          <w:tab w:val="left" w:pos="1150"/>
        </w:tabs>
        <w:spacing w:after="0" w:line="240" w:lineRule="auto"/>
        <w:ind w:firstLine="640"/>
        <w:jc w:val="both"/>
        <w:rPr>
          <w:rFonts w:ascii="Times New Roman" w:eastAsia="Times New Roman" w:hAnsi="Times New Roman" w:cs="Times New Roman"/>
          <w:sz w:val="28"/>
          <w:szCs w:val="28"/>
          <w:lang w:eastAsia="ru-RU"/>
        </w:rPr>
      </w:pPr>
      <w:r w:rsidRPr="00A9073A">
        <w:rPr>
          <w:rFonts w:ascii="Times New Roman" w:eastAsia="Times New Roman" w:hAnsi="Times New Roman" w:cs="Times New Roman"/>
          <w:color w:val="000000"/>
          <w:sz w:val="28"/>
          <w:szCs w:val="28"/>
          <w:lang w:eastAsia="ru-RU"/>
        </w:rPr>
        <w:t>оригинальность в использовании материалов при изготовлении изделий;</w:t>
      </w:r>
    </w:p>
    <w:p w:rsidR="00A9073A" w:rsidRPr="00A9073A" w:rsidRDefault="00A9073A" w:rsidP="00A9073A">
      <w:pPr>
        <w:widowControl w:val="0"/>
        <w:numPr>
          <w:ilvl w:val="0"/>
          <w:numId w:val="23"/>
        </w:numPr>
        <w:tabs>
          <w:tab w:val="left" w:pos="1150"/>
        </w:tabs>
        <w:spacing w:after="0" w:line="240" w:lineRule="auto"/>
        <w:ind w:firstLine="640"/>
        <w:jc w:val="both"/>
        <w:rPr>
          <w:rFonts w:ascii="Times New Roman" w:eastAsia="Times New Roman" w:hAnsi="Times New Roman" w:cs="Times New Roman"/>
          <w:sz w:val="28"/>
          <w:szCs w:val="28"/>
          <w:lang w:eastAsia="ru-RU"/>
        </w:rPr>
      </w:pPr>
      <w:r w:rsidRPr="00A9073A">
        <w:rPr>
          <w:rFonts w:ascii="Times New Roman" w:eastAsia="Times New Roman" w:hAnsi="Times New Roman" w:cs="Times New Roman"/>
          <w:color w:val="000000"/>
          <w:sz w:val="28"/>
          <w:szCs w:val="28"/>
          <w:lang w:eastAsia="ru-RU"/>
        </w:rPr>
        <w:t>владение выбранной техникой;</w:t>
      </w:r>
    </w:p>
    <w:p w:rsidR="00A9073A" w:rsidRPr="00A9073A" w:rsidRDefault="00A9073A" w:rsidP="00A9073A">
      <w:pPr>
        <w:widowControl w:val="0"/>
        <w:spacing w:after="0" w:line="240" w:lineRule="auto"/>
        <w:ind w:firstLine="640"/>
        <w:jc w:val="both"/>
        <w:rPr>
          <w:rFonts w:ascii="Times New Roman" w:eastAsia="Times New Roman" w:hAnsi="Times New Roman" w:cs="Times New Roman"/>
          <w:sz w:val="28"/>
          <w:szCs w:val="28"/>
          <w:lang w:eastAsia="ru-RU"/>
        </w:rPr>
      </w:pPr>
      <w:r w:rsidRPr="00A9073A">
        <w:rPr>
          <w:rFonts w:ascii="Times New Roman" w:eastAsia="Times New Roman" w:hAnsi="Times New Roman" w:cs="Times New Roman"/>
          <w:color w:val="000000"/>
          <w:spacing w:val="10"/>
          <w:sz w:val="28"/>
          <w:szCs w:val="28"/>
          <w:lang w:eastAsia="ru-RU"/>
        </w:rPr>
        <w:t>5. уровень выставочного дизайна.</w:t>
      </w:r>
    </w:p>
    <w:p w:rsidR="00A9073A" w:rsidRPr="00A9073A" w:rsidRDefault="00A9073A" w:rsidP="00A9073A">
      <w:pPr>
        <w:widowControl w:val="0"/>
        <w:spacing w:after="0" w:line="240" w:lineRule="auto"/>
        <w:ind w:firstLine="640"/>
        <w:jc w:val="both"/>
        <w:rPr>
          <w:rFonts w:ascii="Times New Roman" w:eastAsia="Courier New" w:hAnsi="Times New Roman" w:cs="Times New Roman"/>
          <w:b/>
          <w:sz w:val="28"/>
          <w:szCs w:val="28"/>
          <w:lang w:eastAsia="ru-RU"/>
        </w:rPr>
      </w:pPr>
      <w:r w:rsidRPr="00A9073A">
        <w:rPr>
          <w:rFonts w:ascii="Times New Roman" w:eastAsia="Courier New" w:hAnsi="Times New Roman" w:cs="Times New Roman"/>
          <w:bCs/>
          <w:color w:val="000000"/>
          <w:sz w:val="28"/>
          <w:szCs w:val="28"/>
          <w:lang w:eastAsia="ru-RU"/>
        </w:rPr>
        <w:t>Заявка на участие в номинации заполняется по форме (Приложение 9).</w:t>
      </w:r>
    </w:p>
    <w:p w:rsidR="00A9073A" w:rsidRPr="00A9073A" w:rsidRDefault="00A9073A" w:rsidP="00A9073A">
      <w:pPr>
        <w:widowControl w:val="0"/>
        <w:spacing w:after="0" w:line="240" w:lineRule="auto"/>
        <w:ind w:firstLine="724"/>
        <w:jc w:val="both"/>
        <w:rPr>
          <w:rFonts w:ascii="Times New Roman" w:eastAsia="Courier New" w:hAnsi="Times New Roman" w:cs="Times New Roman"/>
          <w:sz w:val="28"/>
          <w:szCs w:val="28"/>
          <w:lang w:eastAsia="ru-RU"/>
        </w:rPr>
      </w:pPr>
    </w:p>
    <w:p w:rsidR="00A9073A" w:rsidRPr="00A9073A" w:rsidRDefault="00A9073A" w:rsidP="00A9073A">
      <w:pPr>
        <w:widowControl w:val="0"/>
        <w:spacing w:after="0" w:line="240" w:lineRule="auto"/>
        <w:jc w:val="right"/>
        <w:rPr>
          <w:rFonts w:ascii="Times New Roman" w:eastAsia="Courier New" w:hAnsi="Times New Roman" w:cs="Times New Roman"/>
          <w:sz w:val="28"/>
          <w:szCs w:val="28"/>
          <w:lang w:eastAsia="ru-RU"/>
        </w:rPr>
      </w:pPr>
      <w:r w:rsidRPr="00A9073A">
        <w:rPr>
          <w:rFonts w:ascii="Times New Roman" w:eastAsia="Courier New" w:hAnsi="Times New Roman" w:cs="Times New Roman"/>
          <w:sz w:val="28"/>
          <w:szCs w:val="28"/>
          <w:lang w:eastAsia="ru-RU"/>
        </w:rPr>
        <w:br w:type="page"/>
      </w:r>
      <w:r w:rsidRPr="00A9073A">
        <w:rPr>
          <w:rFonts w:ascii="Times New Roman" w:eastAsia="Courier New" w:hAnsi="Times New Roman" w:cs="Times New Roman"/>
          <w:sz w:val="28"/>
          <w:szCs w:val="28"/>
          <w:lang w:eastAsia="ru-RU"/>
        </w:rPr>
        <w:lastRenderedPageBreak/>
        <w:t>Приложение 4.</w:t>
      </w:r>
    </w:p>
    <w:p w:rsidR="00A9073A" w:rsidRPr="00A9073A" w:rsidRDefault="00A9073A" w:rsidP="00A9073A">
      <w:pPr>
        <w:keepNext/>
        <w:keepLines/>
        <w:widowControl w:val="0"/>
        <w:spacing w:after="0" w:line="240" w:lineRule="auto"/>
        <w:ind w:firstLine="726"/>
        <w:jc w:val="center"/>
        <w:outlineLvl w:val="3"/>
        <w:rPr>
          <w:rFonts w:ascii="Times New Roman" w:eastAsia="Times New Roman" w:hAnsi="Times New Roman" w:cs="Times New Roman"/>
          <w:b/>
          <w:bCs/>
          <w:sz w:val="28"/>
          <w:szCs w:val="28"/>
          <w:lang w:eastAsia="ru-RU"/>
        </w:rPr>
      </w:pPr>
      <w:bookmarkStart w:id="2" w:name="bookmark3"/>
      <w:r w:rsidRPr="00A9073A">
        <w:rPr>
          <w:rFonts w:ascii="Times New Roman" w:eastAsia="Times New Roman" w:hAnsi="Times New Roman" w:cs="Times New Roman"/>
          <w:b/>
          <w:bCs/>
          <w:color w:val="000000"/>
          <w:sz w:val="28"/>
          <w:szCs w:val="28"/>
          <w:lang w:eastAsia="ru-RU"/>
        </w:rPr>
        <w:t>Номинация «Фотоискусство»</w:t>
      </w:r>
      <w:bookmarkEnd w:id="2"/>
    </w:p>
    <w:p w:rsidR="00A9073A" w:rsidRPr="00A9073A" w:rsidRDefault="00A9073A" w:rsidP="00A9073A">
      <w:pPr>
        <w:widowControl w:val="0"/>
        <w:spacing w:after="0" w:line="240" w:lineRule="auto"/>
        <w:ind w:firstLine="726"/>
        <w:jc w:val="both"/>
        <w:rPr>
          <w:rFonts w:ascii="Times New Roman" w:eastAsia="Courier New" w:hAnsi="Times New Roman" w:cs="Times New Roman"/>
          <w:b/>
          <w:bCs/>
          <w:color w:val="000000"/>
          <w:sz w:val="28"/>
          <w:szCs w:val="28"/>
          <w:lang w:eastAsia="ru-RU"/>
        </w:rPr>
      </w:pPr>
    </w:p>
    <w:p w:rsidR="00A9073A" w:rsidRPr="00A9073A" w:rsidRDefault="00A9073A" w:rsidP="00A9073A">
      <w:pPr>
        <w:widowControl w:val="0"/>
        <w:spacing w:after="0" w:line="240" w:lineRule="auto"/>
        <w:ind w:firstLine="726"/>
        <w:jc w:val="both"/>
        <w:rPr>
          <w:rFonts w:ascii="Times New Roman" w:eastAsia="Courier New" w:hAnsi="Times New Roman" w:cs="Times New Roman"/>
          <w:sz w:val="28"/>
          <w:szCs w:val="28"/>
          <w:lang w:eastAsia="ru-RU"/>
        </w:rPr>
      </w:pPr>
      <w:proofErr w:type="gramStart"/>
      <w:r w:rsidRPr="00A9073A">
        <w:rPr>
          <w:rFonts w:ascii="Times New Roman" w:eastAsia="Courier New" w:hAnsi="Times New Roman" w:cs="Times New Roman"/>
          <w:bCs/>
          <w:color w:val="000000"/>
          <w:sz w:val="28"/>
          <w:szCs w:val="28"/>
          <w:lang w:eastAsia="ru-RU"/>
        </w:rPr>
        <w:t xml:space="preserve">Работы могут быть выполнены в любом жанре фотоискусства: портрет, натюрморт, пейзаж, архитектура, документальная фотография (макросъемка, фотоохота, репортаж), бытовая или: </w:t>
      </w:r>
      <w:r w:rsidRPr="00A9073A">
        <w:rPr>
          <w:rFonts w:ascii="Times New Roman" w:eastAsia="Courier New" w:hAnsi="Times New Roman" w:cs="Times New Roman"/>
          <w:color w:val="000000"/>
          <w:sz w:val="28"/>
          <w:szCs w:val="28"/>
          <w:lang w:eastAsia="ru-RU"/>
        </w:rPr>
        <w:t xml:space="preserve">жанровая </w:t>
      </w:r>
      <w:r w:rsidRPr="00A9073A">
        <w:rPr>
          <w:rFonts w:ascii="Times New Roman" w:eastAsia="Courier New" w:hAnsi="Times New Roman" w:cs="Times New Roman"/>
          <w:bCs/>
          <w:color w:val="000000"/>
          <w:sz w:val="28"/>
          <w:szCs w:val="28"/>
          <w:lang w:eastAsia="ru-RU"/>
        </w:rPr>
        <w:t xml:space="preserve">фотография, </w:t>
      </w:r>
      <w:proofErr w:type="spellStart"/>
      <w:r w:rsidRPr="00A9073A">
        <w:rPr>
          <w:rFonts w:ascii="Times New Roman" w:eastAsia="Courier New" w:hAnsi="Times New Roman" w:cs="Times New Roman"/>
          <w:bCs/>
          <w:color w:val="000000"/>
          <w:sz w:val="28"/>
          <w:szCs w:val="28"/>
          <w:lang w:eastAsia="ru-RU"/>
        </w:rPr>
        <w:t>интеръерная</w:t>
      </w:r>
      <w:proofErr w:type="spellEnd"/>
      <w:r w:rsidRPr="00A9073A">
        <w:rPr>
          <w:rFonts w:ascii="Times New Roman" w:eastAsia="Courier New" w:hAnsi="Times New Roman" w:cs="Times New Roman"/>
          <w:bCs/>
          <w:color w:val="000000"/>
          <w:sz w:val="28"/>
          <w:szCs w:val="28"/>
          <w:lang w:eastAsia="ru-RU"/>
        </w:rPr>
        <w:t xml:space="preserve"> съемка, нестандартные </w:t>
      </w:r>
      <w:r w:rsidRPr="00A9073A">
        <w:rPr>
          <w:rFonts w:ascii="Times New Roman" w:eastAsia="Courier New" w:hAnsi="Times New Roman" w:cs="Times New Roman"/>
          <w:color w:val="000000"/>
          <w:sz w:val="28"/>
          <w:szCs w:val="28"/>
          <w:lang w:eastAsia="ru-RU"/>
        </w:rPr>
        <w:t xml:space="preserve">жанры </w:t>
      </w:r>
      <w:r w:rsidRPr="00A9073A">
        <w:rPr>
          <w:rFonts w:ascii="Times New Roman" w:eastAsia="Courier New" w:hAnsi="Times New Roman" w:cs="Times New Roman"/>
          <w:bCs/>
          <w:color w:val="000000"/>
          <w:sz w:val="28"/>
          <w:szCs w:val="28"/>
          <w:lang w:eastAsia="ru-RU"/>
        </w:rPr>
        <w:t xml:space="preserve">(например, </w:t>
      </w:r>
      <w:r w:rsidRPr="00A9073A">
        <w:rPr>
          <w:rFonts w:ascii="Times New Roman" w:eastAsia="Courier New" w:hAnsi="Times New Roman" w:cs="Times New Roman"/>
          <w:color w:val="000000"/>
          <w:sz w:val="28"/>
          <w:szCs w:val="28"/>
          <w:lang w:eastAsia="ru-RU"/>
        </w:rPr>
        <w:t>автопортрет</w:t>
      </w:r>
      <w:r w:rsidRPr="00A9073A">
        <w:rPr>
          <w:rFonts w:ascii="Times New Roman" w:eastAsia="Courier New" w:hAnsi="Times New Roman" w:cs="Times New Roman"/>
          <w:bCs/>
          <w:color w:val="000000"/>
          <w:sz w:val="28"/>
          <w:szCs w:val="28"/>
          <w:lang w:eastAsia="ru-RU"/>
        </w:rPr>
        <w:t>).</w:t>
      </w:r>
      <w:proofErr w:type="gramEnd"/>
    </w:p>
    <w:p w:rsidR="00A9073A" w:rsidRPr="00A9073A" w:rsidRDefault="00A9073A" w:rsidP="00A9073A">
      <w:pPr>
        <w:widowControl w:val="0"/>
        <w:spacing w:after="0" w:line="240" w:lineRule="auto"/>
        <w:ind w:firstLine="726"/>
        <w:jc w:val="both"/>
        <w:rPr>
          <w:rFonts w:ascii="Times New Roman" w:eastAsia="Courier New" w:hAnsi="Times New Roman" w:cs="Times New Roman"/>
          <w:sz w:val="28"/>
          <w:szCs w:val="28"/>
          <w:lang w:eastAsia="ru-RU"/>
        </w:rPr>
      </w:pPr>
      <w:r w:rsidRPr="00A9073A">
        <w:rPr>
          <w:rFonts w:ascii="Times New Roman" w:eastAsia="Courier New" w:hAnsi="Times New Roman" w:cs="Times New Roman"/>
          <w:bCs/>
          <w:color w:val="000000"/>
          <w:sz w:val="28"/>
          <w:szCs w:val="28"/>
          <w:lang w:eastAsia="ru-RU"/>
        </w:rPr>
        <w:t>Тема для работы выбирается автором самостоятельно либо с помощью педагога или родителей.</w:t>
      </w:r>
    </w:p>
    <w:p w:rsidR="00A9073A" w:rsidRPr="00A9073A" w:rsidRDefault="00A9073A" w:rsidP="00A9073A">
      <w:pPr>
        <w:widowControl w:val="0"/>
        <w:spacing w:after="0" w:line="240" w:lineRule="auto"/>
        <w:ind w:firstLine="726"/>
        <w:jc w:val="both"/>
        <w:rPr>
          <w:rFonts w:ascii="Times New Roman" w:eastAsia="Courier New" w:hAnsi="Times New Roman" w:cs="Times New Roman"/>
          <w:sz w:val="28"/>
          <w:szCs w:val="28"/>
          <w:lang w:eastAsia="ru-RU"/>
        </w:rPr>
      </w:pPr>
      <w:r w:rsidRPr="00A9073A">
        <w:rPr>
          <w:rFonts w:ascii="Times New Roman" w:eastAsia="Courier New" w:hAnsi="Times New Roman" w:cs="Times New Roman"/>
          <w:bCs/>
          <w:color w:val="000000"/>
          <w:sz w:val="28"/>
          <w:szCs w:val="28"/>
          <w:lang w:eastAsia="ru-RU"/>
        </w:rPr>
        <w:t xml:space="preserve">В данной номинации предусмотрено только индивидуальное участие. От одного участника на Конкурс может быть представлена 1 работа (серия принимается за одну работу, количество фотографий в серии - не более 3 штук) выполненных в текущем учебном году и ранее не экспонировавшихся на районных выставках, конкурсах. </w:t>
      </w:r>
    </w:p>
    <w:p w:rsidR="00A9073A" w:rsidRPr="00A9073A" w:rsidRDefault="00A9073A" w:rsidP="00A9073A">
      <w:pPr>
        <w:widowControl w:val="0"/>
        <w:spacing w:after="0" w:line="240" w:lineRule="auto"/>
        <w:ind w:firstLine="726"/>
        <w:jc w:val="both"/>
        <w:rPr>
          <w:rFonts w:ascii="Times New Roman" w:eastAsia="Courier New" w:hAnsi="Times New Roman" w:cs="Times New Roman"/>
          <w:sz w:val="28"/>
          <w:szCs w:val="28"/>
          <w:lang w:eastAsia="ru-RU"/>
        </w:rPr>
      </w:pPr>
      <w:r w:rsidRPr="00A9073A">
        <w:rPr>
          <w:rFonts w:ascii="Times New Roman" w:eastAsia="Courier New" w:hAnsi="Times New Roman" w:cs="Times New Roman"/>
          <w:bCs/>
          <w:color w:val="000000"/>
          <w:sz w:val="28"/>
          <w:szCs w:val="28"/>
          <w:lang w:eastAsia="ru-RU"/>
        </w:rPr>
        <w:t>При подготовке конкурсных работ к экспонированию и оцениванию членами жюри Оргкомитет оставляет за собой право не рассматривать работы:</w:t>
      </w:r>
    </w:p>
    <w:p w:rsidR="00A9073A" w:rsidRPr="00A9073A" w:rsidRDefault="00A9073A" w:rsidP="00A9073A">
      <w:pPr>
        <w:widowControl w:val="0"/>
        <w:numPr>
          <w:ilvl w:val="0"/>
          <w:numId w:val="24"/>
        </w:numPr>
        <w:tabs>
          <w:tab w:val="left" w:pos="1123"/>
        </w:tabs>
        <w:spacing w:after="0" w:line="240" w:lineRule="auto"/>
        <w:ind w:firstLine="726"/>
        <w:jc w:val="both"/>
        <w:rPr>
          <w:rFonts w:ascii="Times New Roman" w:eastAsia="Courier New" w:hAnsi="Times New Roman" w:cs="Times New Roman"/>
          <w:sz w:val="28"/>
          <w:szCs w:val="28"/>
          <w:lang w:eastAsia="ru-RU"/>
        </w:rPr>
      </w:pPr>
      <w:r w:rsidRPr="00A9073A">
        <w:rPr>
          <w:rFonts w:ascii="Times New Roman" w:eastAsia="Courier New" w:hAnsi="Times New Roman" w:cs="Times New Roman"/>
          <w:bCs/>
          <w:color w:val="000000"/>
          <w:sz w:val="28"/>
          <w:szCs w:val="28"/>
          <w:lang w:eastAsia="ru-RU"/>
        </w:rPr>
        <w:t>низкого художественного уровня и качества:</w:t>
      </w:r>
    </w:p>
    <w:p w:rsidR="00A9073A" w:rsidRPr="00A9073A" w:rsidRDefault="00A9073A" w:rsidP="00A9073A">
      <w:pPr>
        <w:widowControl w:val="0"/>
        <w:numPr>
          <w:ilvl w:val="0"/>
          <w:numId w:val="24"/>
        </w:numPr>
        <w:tabs>
          <w:tab w:val="left" w:pos="1123"/>
        </w:tabs>
        <w:spacing w:after="0" w:line="240" w:lineRule="auto"/>
        <w:ind w:firstLine="726"/>
        <w:jc w:val="both"/>
        <w:rPr>
          <w:rFonts w:ascii="Times New Roman" w:eastAsia="Courier New" w:hAnsi="Times New Roman" w:cs="Times New Roman"/>
          <w:sz w:val="28"/>
          <w:szCs w:val="28"/>
          <w:lang w:eastAsia="ru-RU"/>
        </w:rPr>
      </w:pPr>
      <w:r w:rsidRPr="00A9073A">
        <w:rPr>
          <w:rFonts w:ascii="Times New Roman" w:eastAsia="Courier New" w:hAnsi="Times New Roman" w:cs="Times New Roman"/>
          <w:bCs/>
          <w:color w:val="000000"/>
          <w:sz w:val="28"/>
          <w:szCs w:val="28"/>
          <w:lang w:eastAsia="ru-RU"/>
        </w:rPr>
        <w:t>не соответствующие требованиям оформления.</w:t>
      </w:r>
    </w:p>
    <w:p w:rsidR="00A9073A" w:rsidRPr="00A9073A" w:rsidRDefault="00A9073A" w:rsidP="00A9073A">
      <w:pPr>
        <w:widowControl w:val="0"/>
        <w:spacing w:after="0" w:line="240" w:lineRule="auto"/>
        <w:ind w:firstLine="726"/>
        <w:jc w:val="both"/>
        <w:rPr>
          <w:rFonts w:ascii="Times New Roman" w:eastAsia="Courier New" w:hAnsi="Times New Roman" w:cs="Times New Roman"/>
          <w:sz w:val="28"/>
          <w:szCs w:val="28"/>
          <w:lang w:eastAsia="ru-RU"/>
        </w:rPr>
      </w:pPr>
      <w:r w:rsidRPr="00A9073A">
        <w:rPr>
          <w:rFonts w:ascii="Times New Roman" w:eastAsia="Courier New" w:hAnsi="Times New Roman" w:cs="Times New Roman"/>
          <w:bCs/>
          <w:color w:val="000000"/>
          <w:sz w:val="28"/>
          <w:szCs w:val="28"/>
          <w:lang w:eastAsia="ru-RU"/>
        </w:rPr>
        <w:t>Творческие работы должны быть направлены в Оргкомитет вместе с заявкой</w:t>
      </w:r>
      <w:r w:rsidRPr="00A9073A">
        <w:rPr>
          <w:rFonts w:ascii="Times New Roman" w:eastAsia="Courier New" w:hAnsi="Times New Roman" w:cs="Times New Roman"/>
          <w:bCs/>
          <w:color w:val="000000"/>
          <w:sz w:val="28"/>
          <w:szCs w:val="28"/>
        </w:rPr>
        <w:t xml:space="preserve"> </w:t>
      </w:r>
      <w:r w:rsidRPr="00A9073A">
        <w:rPr>
          <w:rFonts w:ascii="Times New Roman" w:eastAsia="Courier New" w:hAnsi="Times New Roman" w:cs="Times New Roman"/>
          <w:bCs/>
          <w:color w:val="000000"/>
          <w:sz w:val="28"/>
          <w:szCs w:val="28"/>
          <w:lang w:eastAsia="ru-RU"/>
        </w:rPr>
        <w:t>в сроки, установленные в пункте 3,4. настоящего Положения сроки.</w:t>
      </w:r>
    </w:p>
    <w:p w:rsidR="00A9073A" w:rsidRPr="00A9073A" w:rsidRDefault="00A9073A" w:rsidP="00A9073A">
      <w:pPr>
        <w:keepNext/>
        <w:keepLines/>
        <w:widowControl w:val="0"/>
        <w:tabs>
          <w:tab w:val="left" w:pos="4546"/>
          <w:tab w:val="left" w:pos="7383"/>
          <w:tab w:val="left" w:leader="dot" w:pos="7878"/>
          <w:tab w:val="left" w:leader="dot" w:pos="7993"/>
          <w:tab w:val="left" w:leader="dot" w:pos="9111"/>
        </w:tabs>
        <w:spacing w:after="0" w:line="240" w:lineRule="auto"/>
        <w:ind w:firstLine="726"/>
        <w:jc w:val="both"/>
        <w:outlineLvl w:val="1"/>
        <w:rPr>
          <w:rFonts w:ascii="Times New Roman" w:eastAsia="Times New Roman" w:hAnsi="Times New Roman" w:cs="Times New Roman"/>
          <w:sz w:val="28"/>
          <w:szCs w:val="28"/>
          <w:lang w:eastAsia="ru-RU"/>
        </w:rPr>
      </w:pPr>
      <w:r w:rsidRPr="00A9073A">
        <w:rPr>
          <w:rFonts w:ascii="Times New Roman" w:eastAsia="Times New Roman" w:hAnsi="Times New Roman" w:cs="Times New Roman"/>
          <w:bCs/>
          <w:color w:val="000000"/>
          <w:sz w:val="28"/>
          <w:szCs w:val="28"/>
          <w:lang w:eastAsia="ru-RU"/>
        </w:rPr>
        <w:t xml:space="preserve">Работы должны быть представлены в одном из следующих графических форматов; </w:t>
      </w:r>
      <w:r w:rsidRPr="00A9073A">
        <w:rPr>
          <w:rFonts w:ascii="Times New Roman" w:eastAsia="Times New Roman" w:hAnsi="Times New Roman" w:cs="Times New Roman"/>
          <w:bCs/>
          <w:color w:val="000000"/>
          <w:sz w:val="28"/>
          <w:szCs w:val="28"/>
          <w:lang w:val="en-US"/>
        </w:rPr>
        <w:t>jpeg</w:t>
      </w:r>
      <w:r w:rsidRPr="00A9073A">
        <w:rPr>
          <w:rFonts w:ascii="Times New Roman" w:eastAsia="Times New Roman" w:hAnsi="Times New Roman" w:cs="Times New Roman"/>
          <w:bCs/>
          <w:color w:val="000000"/>
          <w:sz w:val="28"/>
          <w:szCs w:val="28"/>
        </w:rPr>
        <w:t>, .</w:t>
      </w:r>
      <w:r w:rsidRPr="00A9073A">
        <w:rPr>
          <w:rFonts w:ascii="Times New Roman" w:eastAsia="Times New Roman" w:hAnsi="Times New Roman" w:cs="Times New Roman"/>
          <w:bCs/>
          <w:color w:val="000000"/>
          <w:sz w:val="28"/>
          <w:szCs w:val="28"/>
          <w:lang w:val="en-US"/>
        </w:rPr>
        <w:t>bmp</w:t>
      </w:r>
      <w:r w:rsidRPr="00A9073A">
        <w:rPr>
          <w:rFonts w:ascii="Times New Roman" w:eastAsia="Times New Roman" w:hAnsi="Times New Roman" w:cs="Times New Roman"/>
          <w:bCs/>
          <w:color w:val="000000"/>
          <w:sz w:val="28"/>
          <w:szCs w:val="28"/>
        </w:rPr>
        <w:t>, .</w:t>
      </w:r>
      <w:proofErr w:type="spellStart"/>
      <w:r w:rsidRPr="00A9073A">
        <w:rPr>
          <w:rFonts w:ascii="Times New Roman" w:eastAsia="Times New Roman" w:hAnsi="Times New Roman" w:cs="Times New Roman"/>
          <w:bCs/>
          <w:color w:val="000000"/>
          <w:sz w:val="28"/>
          <w:szCs w:val="28"/>
          <w:lang w:val="en-US"/>
        </w:rPr>
        <w:t>png</w:t>
      </w:r>
      <w:proofErr w:type="spellEnd"/>
      <w:r w:rsidRPr="00A9073A">
        <w:rPr>
          <w:rFonts w:ascii="Times New Roman" w:eastAsia="Times New Roman" w:hAnsi="Times New Roman" w:cs="Times New Roman"/>
          <w:bCs/>
          <w:color w:val="000000"/>
          <w:sz w:val="28"/>
          <w:szCs w:val="28"/>
        </w:rPr>
        <w:t xml:space="preserve">. </w:t>
      </w:r>
      <w:r w:rsidRPr="00A9073A">
        <w:rPr>
          <w:rFonts w:ascii="Times New Roman" w:eastAsia="Times New Roman" w:hAnsi="Times New Roman" w:cs="Times New Roman"/>
          <w:bCs/>
          <w:color w:val="000000"/>
          <w:sz w:val="28"/>
          <w:szCs w:val="28"/>
          <w:lang w:eastAsia="ru-RU"/>
        </w:rPr>
        <w:t>Минимальное разрешение - 1280 пикселей по большей стороне.</w:t>
      </w:r>
    </w:p>
    <w:p w:rsidR="00A9073A" w:rsidRPr="00A9073A" w:rsidRDefault="00A9073A" w:rsidP="00A9073A">
      <w:pPr>
        <w:widowControl w:val="0"/>
        <w:spacing w:after="0" w:line="240" w:lineRule="auto"/>
        <w:ind w:firstLine="726"/>
        <w:jc w:val="both"/>
        <w:rPr>
          <w:rFonts w:ascii="Times New Roman" w:eastAsia="Courier New" w:hAnsi="Times New Roman" w:cs="Times New Roman"/>
          <w:sz w:val="28"/>
          <w:szCs w:val="28"/>
          <w:lang w:eastAsia="ru-RU"/>
        </w:rPr>
      </w:pPr>
      <w:r w:rsidRPr="00A9073A">
        <w:rPr>
          <w:rFonts w:ascii="Times New Roman" w:eastAsia="Courier New" w:hAnsi="Times New Roman" w:cs="Times New Roman"/>
          <w:bCs/>
          <w:color w:val="000000"/>
          <w:sz w:val="28"/>
          <w:szCs w:val="28"/>
          <w:lang w:eastAsia="ru-RU"/>
        </w:rPr>
        <w:t xml:space="preserve">Наименование файла с конкурсной работой должно содержать следующую информацию: фамилия, имя обучающегося, школа, название работы (если это серия фотографий, то после названия работы должен стоять ее порядковый номер). </w:t>
      </w:r>
      <w:r w:rsidRPr="00A9073A">
        <w:rPr>
          <w:rFonts w:ascii="Times New Roman" w:eastAsia="Courier New" w:hAnsi="Times New Roman" w:cs="Times New Roman"/>
          <w:noProof/>
          <w:color w:val="000000"/>
          <w:sz w:val="28"/>
          <w:szCs w:val="28"/>
          <w:lang w:eastAsia="ru-RU"/>
        </w:rPr>
        <w:t>Например:</w:t>
      </w:r>
      <w:r w:rsidRPr="00A9073A">
        <w:rPr>
          <w:rFonts w:ascii="Times New Roman" w:eastAsia="Courier New" w:hAnsi="Times New Roman" w:cs="Times New Roman"/>
          <w:bCs/>
          <w:color w:val="000000"/>
          <w:sz w:val="28"/>
          <w:szCs w:val="28"/>
          <w:lang w:eastAsia="ru-RU"/>
        </w:rPr>
        <w:t xml:space="preserve"> Иванов</w:t>
      </w:r>
      <w:proofErr w:type="gramStart"/>
      <w:r w:rsidRPr="00A9073A">
        <w:rPr>
          <w:rFonts w:ascii="Times New Roman" w:eastAsia="Courier New" w:hAnsi="Times New Roman" w:cs="Times New Roman"/>
          <w:bCs/>
          <w:color w:val="000000"/>
          <w:sz w:val="28"/>
          <w:szCs w:val="28"/>
          <w:lang w:eastAsia="ru-RU"/>
        </w:rPr>
        <w:t xml:space="preserve"> А</w:t>
      </w:r>
      <w:proofErr w:type="gramEnd"/>
      <w:r w:rsidRPr="00A9073A">
        <w:rPr>
          <w:rFonts w:ascii="Times New Roman" w:eastAsia="Courier New" w:hAnsi="Times New Roman" w:cs="Times New Roman"/>
          <w:bCs/>
          <w:color w:val="000000"/>
          <w:sz w:val="28"/>
          <w:szCs w:val="28"/>
          <w:lang w:eastAsia="ru-RU"/>
        </w:rPr>
        <w:t xml:space="preserve">, </w:t>
      </w:r>
      <w:proofErr w:type="spellStart"/>
      <w:r w:rsidRPr="00A9073A">
        <w:rPr>
          <w:rFonts w:ascii="Times New Roman" w:eastAsia="Courier New" w:hAnsi="Times New Roman" w:cs="Times New Roman"/>
          <w:bCs/>
          <w:color w:val="000000"/>
          <w:sz w:val="28"/>
          <w:szCs w:val="28"/>
          <w:lang w:eastAsia="ru-RU"/>
        </w:rPr>
        <w:t>Зеленодольская</w:t>
      </w:r>
      <w:proofErr w:type="spellEnd"/>
      <w:r w:rsidRPr="00A9073A">
        <w:rPr>
          <w:rFonts w:ascii="Times New Roman" w:eastAsia="Courier New" w:hAnsi="Times New Roman" w:cs="Times New Roman"/>
          <w:bCs/>
          <w:color w:val="000000"/>
          <w:sz w:val="28"/>
          <w:szCs w:val="28"/>
          <w:lang w:eastAsia="ru-RU"/>
        </w:rPr>
        <w:t xml:space="preserve"> </w:t>
      </w:r>
      <w:proofErr w:type="spellStart"/>
      <w:r w:rsidRPr="00A9073A">
        <w:rPr>
          <w:rFonts w:ascii="Times New Roman" w:eastAsia="Courier New" w:hAnsi="Times New Roman" w:cs="Times New Roman"/>
          <w:bCs/>
          <w:color w:val="000000"/>
          <w:sz w:val="28"/>
          <w:szCs w:val="28"/>
          <w:lang w:eastAsia="ru-RU"/>
        </w:rPr>
        <w:t>сош</w:t>
      </w:r>
      <w:proofErr w:type="spellEnd"/>
      <w:r w:rsidRPr="00A9073A">
        <w:rPr>
          <w:rFonts w:ascii="Times New Roman" w:eastAsia="Courier New" w:hAnsi="Times New Roman" w:cs="Times New Roman"/>
          <w:bCs/>
          <w:color w:val="000000"/>
          <w:sz w:val="28"/>
          <w:szCs w:val="28"/>
          <w:lang w:eastAsia="ru-RU"/>
        </w:rPr>
        <w:t xml:space="preserve"> Зимнее утро1.</w:t>
      </w:r>
    </w:p>
    <w:p w:rsidR="00A9073A" w:rsidRPr="00A9073A" w:rsidRDefault="00A9073A" w:rsidP="00A9073A">
      <w:pPr>
        <w:widowControl w:val="0"/>
        <w:spacing w:after="0" w:line="240" w:lineRule="auto"/>
        <w:ind w:firstLine="726"/>
        <w:jc w:val="both"/>
        <w:rPr>
          <w:rFonts w:ascii="Times New Roman" w:eastAsia="Courier New" w:hAnsi="Times New Roman" w:cs="Times New Roman"/>
          <w:sz w:val="28"/>
          <w:szCs w:val="28"/>
          <w:lang w:eastAsia="ru-RU"/>
        </w:rPr>
      </w:pPr>
      <w:r w:rsidRPr="00A9073A">
        <w:rPr>
          <w:rFonts w:ascii="Times New Roman" w:eastAsia="Courier New" w:hAnsi="Times New Roman" w:cs="Times New Roman"/>
          <w:bCs/>
          <w:color w:val="000000"/>
          <w:sz w:val="28"/>
          <w:szCs w:val="28"/>
          <w:lang w:eastAsia="ru-RU"/>
        </w:rPr>
        <w:t xml:space="preserve">Каждая конкурсная работа сопровождается этикеткой размером </w:t>
      </w:r>
      <w:r w:rsidRPr="00A9073A">
        <w:rPr>
          <w:rFonts w:ascii="Times New Roman" w:eastAsia="Courier New" w:hAnsi="Times New Roman" w:cs="Times New Roman"/>
          <w:bCs/>
          <w:color w:val="000000"/>
          <w:sz w:val="28"/>
          <w:szCs w:val="28"/>
        </w:rPr>
        <w:t>3</w:t>
      </w:r>
      <w:r w:rsidRPr="00A9073A">
        <w:rPr>
          <w:rFonts w:ascii="Times New Roman" w:eastAsia="Courier New" w:hAnsi="Times New Roman" w:cs="Times New Roman"/>
          <w:bCs/>
          <w:color w:val="000000"/>
          <w:sz w:val="28"/>
          <w:szCs w:val="28"/>
          <w:lang w:val="en-US"/>
        </w:rPr>
        <w:t>x</w:t>
      </w:r>
      <w:r w:rsidRPr="00A9073A">
        <w:rPr>
          <w:rFonts w:ascii="Times New Roman" w:eastAsia="Courier New" w:hAnsi="Times New Roman" w:cs="Times New Roman"/>
          <w:bCs/>
          <w:color w:val="000000"/>
          <w:sz w:val="28"/>
          <w:szCs w:val="28"/>
        </w:rPr>
        <w:t xml:space="preserve">13 </w:t>
      </w:r>
      <w:r w:rsidRPr="00A9073A">
        <w:rPr>
          <w:rFonts w:ascii="Times New Roman" w:eastAsia="Courier New" w:hAnsi="Times New Roman" w:cs="Times New Roman"/>
          <w:bCs/>
          <w:color w:val="000000"/>
          <w:sz w:val="28"/>
          <w:szCs w:val="28"/>
          <w:lang w:eastAsia="ru-RU"/>
        </w:rPr>
        <w:t xml:space="preserve">см, шрифт </w:t>
      </w:r>
      <w:r w:rsidRPr="00A9073A">
        <w:rPr>
          <w:rFonts w:ascii="Times New Roman" w:eastAsia="Courier New" w:hAnsi="Times New Roman" w:cs="Times New Roman"/>
          <w:bCs/>
          <w:color w:val="000000"/>
          <w:sz w:val="28"/>
          <w:szCs w:val="28"/>
          <w:lang w:val="en-US"/>
        </w:rPr>
        <w:t>Arial</w:t>
      </w:r>
      <w:r w:rsidRPr="00A9073A">
        <w:rPr>
          <w:rFonts w:ascii="Times New Roman" w:eastAsia="Courier New" w:hAnsi="Times New Roman" w:cs="Times New Roman"/>
          <w:bCs/>
          <w:color w:val="000000"/>
          <w:sz w:val="28"/>
          <w:szCs w:val="28"/>
        </w:rPr>
        <w:t xml:space="preserve">, </w:t>
      </w:r>
      <w:r w:rsidRPr="00A9073A">
        <w:rPr>
          <w:rFonts w:ascii="Times New Roman" w:eastAsia="Courier New" w:hAnsi="Times New Roman" w:cs="Times New Roman"/>
          <w:bCs/>
          <w:color w:val="000000"/>
          <w:sz w:val="28"/>
          <w:szCs w:val="28"/>
          <w:lang w:eastAsia="ru-RU"/>
        </w:rPr>
        <w:t xml:space="preserve">размер 14, полужирный по форме 1. Заполненные; этикетки направляются вместе с фотографиями отдельным документом с названием: этикетки, наименование общеобразовательной организации </w:t>
      </w:r>
      <w:r w:rsidRPr="00A9073A">
        <w:rPr>
          <w:rFonts w:ascii="Times New Roman" w:eastAsia="Courier New" w:hAnsi="Times New Roman" w:cs="Times New Roman"/>
          <w:noProof/>
          <w:color w:val="000000"/>
          <w:sz w:val="28"/>
          <w:szCs w:val="28"/>
          <w:lang w:eastAsia="ru-RU"/>
        </w:rPr>
        <w:t xml:space="preserve">(Например: </w:t>
      </w:r>
      <w:r w:rsidRPr="00A9073A">
        <w:rPr>
          <w:rFonts w:ascii="Times New Roman" w:eastAsia="Courier New" w:hAnsi="Times New Roman" w:cs="Times New Roman"/>
          <w:bCs/>
          <w:color w:val="000000"/>
          <w:sz w:val="28"/>
          <w:szCs w:val="28"/>
          <w:lang w:eastAsia="ru-RU"/>
        </w:rPr>
        <w:t xml:space="preserve">этикетки </w:t>
      </w:r>
      <w:proofErr w:type="spellStart"/>
      <w:r w:rsidRPr="00A9073A">
        <w:rPr>
          <w:rFonts w:ascii="Times New Roman" w:eastAsia="Courier New" w:hAnsi="Times New Roman" w:cs="Times New Roman"/>
          <w:bCs/>
          <w:color w:val="000000"/>
          <w:sz w:val="28"/>
          <w:szCs w:val="28"/>
          <w:lang w:eastAsia="ru-RU"/>
        </w:rPr>
        <w:t>Верхнеуслонская</w:t>
      </w:r>
      <w:proofErr w:type="spellEnd"/>
      <w:r w:rsidRPr="00A9073A">
        <w:rPr>
          <w:rFonts w:ascii="Times New Roman" w:eastAsia="Courier New" w:hAnsi="Times New Roman" w:cs="Times New Roman"/>
          <w:bCs/>
          <w:color w:val="000000"/>
          <w:sz w:val="28"/>
          <w:szCs w:val="28"/>
          <w:lang w:eastAsia="ru-RU"/>
        </w:rPr>
        <w:t xml:space="preserve"> СОШ).</w:t>
      </w:r>
    </w:p>
    <w:p w:rsidR="00A9073A" w:rsidRPr="00A9073A" w:rsidRDefault="00A9073A" w:rsidP="00A9073A">
      <w:pPr>
        <w:widowControl w:val="0"/>
        <w:spacing w:after="0" w:line="293" w:lineRule="exact"/>
        <w:ind w:right="140" w:firstLine="724"/>
        <w:jc w:val="center"/>
        <w:rPr>
          <w:rFonts w:ascii="Times New Roman" w:eastAsia="Courier New" w:hAnsi="Times New Roman" w:cs="Times New Roman"/>
          <w:color w:val="000000"/>
          <w:sz w:val="28"/>
          <w:szCs w:val="28"/>
          <w:lang w:eastAsia="ru-RU"/>
        </w:rPr>
      </w:pPr>
      <w:r w:rsidRPr="00A9073A">
        <w:rPr>
          <w:rFonts w:ascii="Times New Roman" w:eastAsia="Courier New" w:hAnsi="Times New Roman" w:cs="Times New Roman"/>
          <w:color w:val="000000"/>
          <w:sz w:val="28"/>
          <w:szCs w:val="28"/>
          <w:lang w:eastAsia="ru-RU"/>
        </w:rPr>
        <w:t>Шаблон для заполнения этикетки</w:t>
      </w:r>
    </w:p>
    <w:p w:rsidR="00A9073A" w:rsidRPr="00A9073A" w:rsidRDefault="00A9073A" w:rsidP="00A9073A">
      <w:pPr>
        <w:widowControl w:val="0"/>
        <w:spacing w:after="0" w:line="293" w:lineRule="exact"/>
        <w:ind w:right="140"/>
        <w:jc w:val="both"/>
        <w:rPr>
          <w:rFonts w:ascii="Times New Roman" w:eastAsia="Courier New" w:hAnsi="Times New Roman" w:cs="Times New Roman"/>
          <w:color w:val="000000"/>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60"/>
      </w:tblGrid>
      <w:tr w:rsidR="00A9073A" w:rsidRPr="00A9073A" w:rsidTr="00564512">
        <w:tc>
          <w:tcPr>
            <w:tcW w:w="9360" w:type="dxa"/>
            <w:shd w:val="clear" w:color="auto" w:fill="auto"/>
          </w:tcPr>
          <w:p w:rsidR="00A9073A" w:rsidRPr="00A9073A" w:rsidRDefault="00A9073A" w:rsidP="00A9073A">
            <w:pPr>
              <w:widowControl w:val="0"/>
              <w:tabs>
                <w:tab w:val="num" w:pos="0"/>
                <w:tab w:val="left" w:pos="1490"/>
              </w:tabs>
              <w:spacing w:after="0" w:line="240" w:lineRule="auto"/>
              <w:jc w:val="center"/>
              <w:rPr>
                <w:rFonts w:ascii="Times New Roman" w:eastAsia="Courier New" w:hAnsi="Times New Roman" w:cs="Times New Roman"/>
                <w:sz w:val="28"/>
                <w:szCs w:val="28"/>
                <w:lang w:eastAsia="ru-RU"/>
              </w:rPr>
            </w:pPr>
            <w:r w:rsidRPr="00A9073A">
              <w:rPr>
                <w:rFonts w:ascii="Times New Roman" w:eastAsia="Courier New" w:hAnsi="Times New Roman" w:cs="Times New Roman"/>
                <w:sz w:val="28"/>
                <w:szCs w:val="28"/>
                <w:lang w:eastAsia="ru-RU"/>
              </w:rPr>
              <w:t>Ф.И автора, возраст</w:t>
            </w:r>
          </w:p>
          <w:p w:rsidR="00A9073A" w:rsidRPr="00A9073A" w:rsidRDefault="00A9073A" w:rsidP="00A9073A">
            <w:pPr>
              <w:widowControl w:val="0"/>
              <w:tabs>
                <w:tab w:val="num" w:pos="0"/>
                <w:tab w:val="left" w:pos="1490"/>
              </w:tabs>
              <w:spacing w:after="0" w:line="240" w:lineRule="auto"/>
              <w:jc w:val="center"/>
              <w:rPr>
                <w:rFonts w:ascii="Times New Roman" w:eastAsia="Courier New" w:hAnsi="Times New Roman" w:cs="Times New Roman"/>
                <w:sz w:val="28"/>
                <w:szCs w:val="28"/>
                <w:lang w:eastAsia="ru-RU"/>
              </w:rPr>
            </w:pPr>
            <w:r w:rsidRPr="00A9073A">
              <w:rPr>
                <w:rFonts w:ascii="Times New Roman" w:eastAsia="Courier New" w:hAnsi="Times New Roman" w:cs="Times New Roman"/>
                <w:sz w:val="28"/>
                <w:szCs w:val="28"/>
                <w:lang w:eastAsia="ru-RU"/>
              </w:rPr>
              <w:t>Название работы, техника исполнения</w:t>
            </w:r>
          </w:p>
          <w:p w:rsidR="00A9073A" w:rsidRPr="00A9073A" w:rsidRDefault="00A9073A" w:rsidP="00A9073A">
            <w:pPr>
              <w:widowControl w:val="0"/>
              <w:tabs>
                <w:tab w:val="num" w:pos="0"/>
                <w:tab w:val="left" w:pos="1490"/>
              </w:tabs>
              <w:spacing w:after="0" w:line="240" w:lineRule="auto"/>
              <w:jc w:val="center"/>
              <w:rPr>
                <w:rFonts w:ascii="Times New Roman" w:eastAsia="Courier New" w:hAnsi="Times New Roman" w:cs="Times New Roman"/>
                <w:sz w:val="28"/>
                <w:szCs w:val="28"/>
                <w:lang w:eastAsia="ru-RU"/>
              </w:rPr>
            </w:pPr>
            <w:r w:rsidRPr="00A9073A">
              <w:rPr>
                <w:rFonts w:ascii="Times New Roman" w:eastAsia="Courier New" w:hAnsi="Times New Roman" w:cs="Times New Roman"/>
                <w:sz w:val="28"/>
                <w:szCs w:val="28"/>
                <w:lang w:eastAsia="ru-RU"/>
              </w:rPr>
              <w:t>Наименование общеобразовательной организации</w:t>
            </w:r>
          </w:p>
          <w:p w:rsidR="00A9073A" w:rsidRPr="00A9073A" w:rsidRDefault="00A9073A" w:rsidP="00A9073A">
            <w:pPr>
              <w:widowControl w:val="0"/>
              <w:tabs>
                <w:tab w:val="num" w:pos="0"/>
                <w:tab w:val="left" w:pos="1490"/>
              </w:tabs>
              <w:spacing w:after="0" w:line="240" w:lineRule="auto"/>
              <w:ind w:firstLine="726"/>
              <w:jc w:val="center"/>
              <w:rPr>
                <w:rFonts w:ascii="Times New Roman" w:eastAsia="Courier New" w:hAnsi="Times New Roman" w:cs="Times New Roman"/>
                <w:sz w:val="28"/>
                <w:szCs w:val="28"/>
                <w:lang w:eastAsia="ru-RU"/>
              </w:rPr>
            </w:pPr>
            <w:r w:rsidRPr="00A9073A">
              <w:rPr>
                <w:rFonts w:ascii="Times New Roman" w:eastAsia="Courier New" w:hAnsi="Times New Roman" w:cs="Times New Roman"/>
                <w:sz w:val="28"/>
                <w:szCs w:val="28"/>
                <w:lang w:eastAsia="ru-RU"/>
              </w:rPr>
              <w:t>Педагог Ф.И.О.</w:t>
            </w:r>
          </w:p>
        </w:tc>
      </w:tr>
    </w:tbl>
    <w:p w:rsidR="00A9073A" w:rsidRPr="00A9073A" w:rsidRDefault="00A9073A" w:rsidP="00A9073A">
      <w:pPr>
        <w:widowControl w:val="0"/>
        <w:spacing w:after="0" w:line="293" w:lineRule="exact"/>
        <w:ind w:right="140" w:firstLine="724"/>
        <w:jc w:val="both"/>
        <w:rPr>
          <w:rFonts w:ascii="Times New Roman" w:eastAsia="Courier New" w:hAnsi="Times New Roman" w:cs="Times New Roman"/>
          <w:sz w:val="28"/>
          <w:szCs w:val="28"/>
          <w:lang w:eastAsia="ru-RU"/>
        </w:rPr>
      </w:pPr>
    </w:p>
    <w:p w:rsidR="00A9073A" w:rsidRPr="00A9073A" w:rsidRDefault="00A9073A" w:rsidP="00A9073A">
      <w:pPr>
        <w:widowControl w:val="0"/>
        <w:spacing w:after="0" w:line="240" w:lineRule="auto"/>
        <w:ind w:firstLine="680"/>
        <w:jc w:val="both"/>
        <w:rPr>
          <w:rFonts w:ascii="Times New Roman" w:eastAsia="Courier New" w:hAnsi="Times New Roman" w:cs="Times New Roman"/>
          <w:b/>
          <w:bCs/>
          <w:sz w:val="28"/>
          <w:szCs w:val="28"/>
          <w:lang w:eastAsia="ru-RU"/>
        </w:rPr>
      </w:pPr>
      <w:r w:rsidRPr="00A9073A">
        <w:rPr>
          <w:rFonts w:ascii="Times New Roman" w:eastAsia="Courier New" w:hAnsi="Times New Roman" w:cs="Times New Roman"/>
          <w:color w:val="000000"/>
          <w:sz w:val="28"/>
          <w:szCs w:val="28"/>
          <w:lang w:eastAsia="ru-RU"/>
        </w:rPr>
        <w:t>Основные критерии оценки конкурсных работ:</w:t>
      </w:r>
    </w:p>
    <w:p w:rsidR="00A9073A" w:rsidRPr="00A9073A" w:rsidRDefault="00A9073A" w:rsidP="00A9073A">
      <w:pPr>
        <w:widowControl w:val="0"/>
        <w:numPr>
          <w:ilvl w:val="0"/>
          <w:numId w:val="25"/>
        </w:numPr>
        <w:tabs>
          <w:tab w:val="left" w:pos="915"/>
        </w:tabs>
        <w:spacing w:after="0" w:line="240" w:lineRule="auto"/>
        <w:jc w:val="both"/>
        <w:rPr>
          <w:rFonts w:ascii="Times New Roman" w:eastAsia="Courier New" w:hAnsi="Times New Roman" w:cs="Times New Roman"/>
          <w:sz w:val="28"/>
          <w:szCs w:val="28"/>
          <w:lang w:eastAsia="ru-RU"/>
        </w:rPr>
      </w:pPr>
      <w:r w:rsidRPr="00A9073A">
        <w:rPr>
          <w:rFonts w:ascii="Times New Roman" w:eastAsia="Courier New" w:hAnsi="Times New Roman" w:cs="Times New Roman"/>
          <w:color w:val="000000"/>
          <w:sz w:val="28"/>
          <w:szCs w:val="28"/>
          <w:lang w:eastAsia="ru-RU"/>
        </w:rPr>
        <w:t>оригинальность;</w:t>
      </w:r>
    </w:p>
    <w:p w:rsidR="00A9073A" w:rsidRPr="00A9073A" w:rsidRDefault="00A9073A" w:rsidP="00A9073A">
      <w:pPr>
        <w:widowControl w:val="0"/>
        <w:numPr>
          <w:ilvl w:val="0"/>
          <w:numId w:val="25"/>
        </w:numPr>
        <w:tabs>
          <w:tab w:val="left" w:pos="954"/>
        </w:tabs>
        <w:spacing w:after="0" w:line="240" w:lineRule="auto"/>
        <w:jc w:val="both"/>
        <w:rPr>
          <w:rFonts w:ascii="Times New Roman" w:eastAsia="Times New Roman" w:hAnsi="Times New Roman" w:cs="Times New Roman"/>
          <w:sz w:val="28"/>
          <w:szCs w:val="28"/>
          <w:lang w:eastAsia="ru-RU"/>
        </w:rPr>
      </w:pPr>
      <w:r w:rsidRPr="00A9073A">
        <w:rPr>
          <w:rFonts w:ascii="Times New Roman" w:eastAsia="Times New Roman" w:hAnsi="Times New Roman" w:cs="Times New Roman"/>
          <w:color w:val="000000"/>
          <w:sz w:val="28"/>
          <w:szCs w:val="28"/>
          <w:lang w:eastAsia="ru-RU"/>
        </w:rPr>
        <w:t>соответствие содержание работы выбранной теме;</w:t>
      </w:r>
    </w:p>
    <w:p w:rsidR="00A9073A" w:rsidRPr="00A9073A" w:rsidRDefault="00A9073A" w:rsidP="00A9073A">
      <w:pPr>
        <w:widowControl w:val="0"/>
        <w:numPr>
          <w:ilvl w:val="0"/>
          <w:numId w:val="25"/>
        </w:numPr>
        <w:tabs>
          <w:tab w:val="left" w:pos="944"/>
        </w:tabs>
        <w:spacing w:after="0" w:line="240" w:lineRule="auto"/>
        <w:jc w:val="both"/>
        <w:rPr>
          <w:rFonts w:ascii="Times New Roman" w:eastAsia="Times New Roman" w:hAnsi="Times New Roman" w:cs="Times New Roman"/>
          <w:sz w:val="28"/>
          <w:szCs w:val="28"/>
          <w:lang w:eastAsia="ru-RU"/>
        </w:rPr>
      </w:pPr>
      <w:r w:rsidRPr="00A9073A">
        <w:rPr>
          <w:rFonts w:ascii="Times New Roman" w:eastAsia="Times New Roman" w:hAnsi="Times New Roman" w:cs="Times New Roman"/>
          <w:color w:val="000000"/>
          <w:sz w:val="28"/>
          <w:szCs w:val="28"/>
          <w:lang w:eastAsia="ru-RU"/>
        </w:rPr>
        <w:t>художественный уровень работы;</w:t>
      </w:r>
    </w:p>
    <w:p w:rsidR="00A9073A" w:rsidRPr="00A9073A" w:rsidRDefault="00A9073A" w:rsidP="00A9073A">
      <w:pPr>
        <w:widowControl w:val="0"/>
        <w:numPr>
          <w:ilvl w:val="0"/>
          <w:numId w:val="25"/>
        </w:numPr>
        <w:tabs>
          <w:tab w:val="left" w:pos="949"/>
        </w:tabs>
        <w:spacing w:after="0" w:line="240" w:lineRule="auto"/>
        <w:jc w:val="both"/>
        <w:rPr>
          <w:rFonts w:ascii="Times New Roman" w:eastAsia="Courier New" w:hAnsi="Times New Roman" w:cs="Times New Roman"/>
          <w:sz w:val="28"/>
          <w:szCs w:val="28"/>
          <w:lang w:eastAsia="ru-RU"/>
        </w:rPr>
      </w:pPr>
      <w:r w:rsidRPr="00A9073A">
        <w:rPr>
          <w:rFonts w:ascii="Times New Roman" w:eastAsia="Courier New" w:hAnsi="Times New Roman" w:cs="Times New Roman"/>
          <w:color w:val="000000"/>
          <w:sz w:val="28"/>
          <w:szCs w:val="28"/>
          <w:lang w:eastAsia="ru-RU"/>
        </w:rPr>
        <w:lastRenderedPageBreak/>
        <w:t>техника и качество исполнения,</w:t>
      </w:r>
    </w:p>
    <w:p w:rsidR="00A9073A" w:rsidRPr="00A9073A" w:rsidRDefault="00A9073A" w:rsidP="00A9073A">
      <w:pPr>
        <w:widowControl w:val="0"/>
        <w:spacing w:after="0" w:line="240" w:lineRule="auto"/>
        <w:ind w:firstLine="680"/>
        <w:jc w:val="both"/>
        <w:rPr>
          <w:rFonts w:ascii="Times New Roman" w:eastAsia="Courier New" w:hAnsi="Times New Roman" w:cs="Times New Roman"/>
          <w:sz w:val="28"/>
          <w:szCs w:val="28"/>
          <w:lang w:eastAsia="ru-RU"/>
        </w:rPr>
      </w:pPr>
      <w:r w:rsidRPr="00A9073A">
        <w:rPr>
          <w:rFonts w:ascii="Times New Roman" w:eastAsia="Courier New" w:hAnsi="Times New Roman" w:cs="Times New Roman"/>
          <w:color w:val="000000"/>
          <w:sz w:val="28"/>
          <w:szCs w:val="28"/>
          <w:lang w:eastAsia="ru-RU"/>
        </w:rPr>
        <w:t>Заявка на участие в номинации «фотоискусство» заполняется по форме (Приложение 9).</w:t>
      </w:r>
    </w:p>
    <w:p w:rsidR="00A9073A" w:rsidRPr="00A9073A" w:rsidRDefault="00A9073A" w:rsidP="00A9073A">
      <w:pPr>
        <w:widowControl w:val="0"/>
        <w:spacing w:after="0" w:line="240" w:lineRule="auto"/>
        <w:ind w:firstLine="726"/>
        <w:jc w:val="right"/>
        <w:rPr>
          <w:rFonts w:ascii="Times New Roman" w:eastAsia="Courier New" w:hAnsi="Times New Roman" w:cs="Times New Roman"/>
          <w:sz w:val="28"/>
          <w:szCs w:val="28"/>
          <w:lang w:eastAsia="ru-RU"/>
        </w:rPr>
      </w:pPr>
      <w:r w:rsidRPr="00A9073A">
        <w:rPr>
          <w:rFonts w:ascii="Times New Roman" w:eastAsia="Courier New" w:hAnsi="Times New Roman" w:cs="Times New Roman"/>
          <w:sz w:val="28"/>
          <w:szCs w:val="28"/>
          <w:lang w:eastAsia="ru-RU"/>
        </w:rPr>
        <w:br w:type="page"/>
      </w:r>
      <w:r w:rsidRPr="00A9073A">
        <w:rPr>
          <w:rFonts w:ascii="Times New Roman" w:eastAsia="Courier New" w:hAnsi="Times New Roman" w:cs="Times New Roman"/>
          <w:sz w:val="28"/>
          <w:szCs w:val="28"/>
          <w:lang w:eastAsia="ru-RU"/>
        </w:rPr>
        <w:lastRenderedPageBreak/>
        <w:t>Приложение 5.</w:t>
      </w:r>
    </w:p>
    <w:p w:rsidR="00A9073A" w:rsidRPr="00A9073A" w:rsidRDefault="00A9073A" w:rsidP="00A9073A">
      <w:pPr>
        <w:widowControl w:val="0"/>
        <w:spacing w:after="228" w:line="250" w:lineRule="exact"/>
        <w:ind w:left="3300"/>
        <w:rPr>
          <w:rFonts w:ascii="Times New Roman" w:eastAsia="Courier New" w:hAnsi="Times New Roman" w:cs="Times New Roman"/>
          <w:b/>
          <w:color w:val="000000"/>
          <w:sz w:val="28"/>
          <w:szCs w:val="28"/>
          <w:lang w:eastAsia="ru-RU"/>
        </w:rPr>
      </w:pPr>
    </w:p>
    <w:p w:rsidR="00A9073A" w:rsidRPr="00A9073A" w:rsidRDefault="00A9073A" w:rsidP="00A9073A">
      <w:pPr>
        <w:widowControl w:val="0"/>
        <w:spacing w:after="228" w:line="250" w:lineRule="exact"/>
        <w:ind w:left="3300"/>
        <w:rPr>
          <w:rFonts w:ascii="Times New Roman" w:eastAsia="Courier New" w:hAnsi="Times New Roman" w:cs="Times New Roman"/>
          <w:b/>
          <w:sz w:val="28"/>
          <w:szCs w:val="28"/>
          <w:lang w:eastAsia="ru-RU"/>
        </w:rPr>
      </w:pPr>
      <w:r w:rsidRPr="00A9073A">
        <w:rPr>
          <w:rFonts w:ascii="Times New Roman" w:eastAsia="Courier New" w:hAnsi="Times New Roman" w:cs="Times New Roman"/>
          <w:b/>
          <w:color w:val="000000"/>
          <w:sz w:val="28"/>
          <w:szCs w:val="28"/>
          <w:lang w:eastAsia="ru-RU"/>
        </w:rPr>
        <w:t>Номинация «Хореография»</w:t>
      </w:r>
    </w:p>
    <w:p w:rsidR="00A9073A" w:rsidRPr="00A9073A" w:rsidRDefault="00A9073A" w:rsidP="00A9073A">
      <w:pPr>
        <w:widowControl w:val="0"/>
        <w:spacing w:after="0" w:line="240" w:lineRule="auto"/>
        <w:ind w:firstLine="640"/>
        <w:jc w:val="both"/>
        <w:rPr>
          <w:rFonts w:ascii="Times New Roman" w:eastAsia="Times New Roman" w:hAnsi="Times New Roman" w:cs="Times New Roman"/>
          <w:sz w:val="28"/>
          <w:szCs w:val="28"/>
          <w:lang w:eastAsia="ru-RU"/>
        </w:rPr>
      </w:pPr>
      <w:r w:rsidRPr="00A9073A">
        <w:rPr>
          <w:rFonts w:ascii="Times New Roman" w:eastAsia="Times New Roman" w:hAnsi="Times New Roman" w:cs="Times New Roman"/>
          <w:color w:val="000000"/>
          <w:sz w:val="28"/>
          <w:szCs w:val="28"/>
          <w:lang w:eastAsia="ru-RU"/>
        </w:rPr>
        <w:t>Для участия в номинации «Хореография» может быть представлен 1 номер продолжительностью не более 5 минут.</w:t>
      </w:r>
    </w:p>
    <w:p w:rsidR="00A9073A" w:rsidRPr="00A9073A" w:rsidRDefault="00A9073A" w:rsidP="00A9073A">
      <w:pPr>
        <w:widowControl w:val="0"/>
        <w:spacing w:after="0" w:line="240" w:lineRule="auto"/>
        <w:ind w:firstLine="640"/>
        <w:jc w:val="both"/>
        <w:rPr>
          <w:rFonts w:ascii="Times New Roman" w:eastAsia="Courier New" w:hAnsi="Times New Roman" w:cs="Times New Roman"/>
          <w:sz w:val="28"/>
          <w:szCs w:val="28"/>
          <w:lang w:eastAsia="ru-RU"/>
        </w:rPr>
      </w:pPr>
      <w:r w:rsidRPr="00A9073A">
        <w:rPr>
          <w:rFonts w:ascii="Times New Roman" w:eastAsia="Courier New" w:hAnsi="Times New Roman" w:cs="Times New Roman"/>
          <w:color w:val="000000"/>
          <w:sz w:val="28"/>
          <w:szCs w:val="28"/>
          <w:lang w:eastAsia="ru-RU"/>
        </w:rPr>
        <w:t>Это может быть современный танец, эстрадный танец, народный танец (этнографический или сценический стилизованный), спортивный танец и другие жанры. Участие может быть как сольное, так и коллективное.</w:t>
      </w:r>
    </w:p>
    <w:p w:rsidR="00A9073A" w:rsidRPr="00A9073A" w:rsidRDefault="00A9073A" w:rsidP="00A9073A">
      <w:pPr>
        <w:widowControl w:val="0"/>
        <w:spacing w:after="0" w:line="240" w:lineRule="auto"/>
        <w:ind w:firstLine="640"/>
        <w:jc w:val="both"/>
        <w:rPr>
          <w:rFonts w:ascii="Times New Roman" w:eastAsia="Courier New" w:hAnsi="Times New Roman" w:cs="Times New Roman"/>
          <w:sz w:val="28"/>
          <w:szCs w:val="28"/>
          <w:lang w:eastAsia="ru-RU"/>
        </w:rPr>
      </w:pPr>
      <w:r w:rsidRPr="00A9073A">
        <w:rPr>
          <w:rFonts w:ascii="Times New Roman" w:eastAsia="Courier New" w:hAnsi="Times New Roman" w:cs="Times New Roman"/>
          <w:color w:val="000000"/>
          <w:sz w:val="28"/>
          <w:szCs w:val="28"/>
          <w:lang w:eastAsia="ru-RU"/>
        </w:rPr>
        <w:t>Общие технические требования:</w:t>
      </w:r>
    </w:p>
    <w:p w:rsidR="00A9073A" w:rsidRPr="00A9073A" w:rsidRDefault="00A9073A" w:rsidP="00A9073A">
      <w:pPr>
        <w:widowControl w:val="0"/>
        <w:numPr>
          <w:ilvl w:val="0"/>
          <w:numId w:val="26"/>
        </w:numPr>
        <w:tabs>
          <w:tab w:val="left" w:pos="1134"/>
        </w:tabs>
        <w:spacing w:after="0" w:line="240" w:lineRule="auto"/>
        <w:ind w:firstLine="640"/>
        <w:jc w:val="both"/>
        <w:rPr>
          <w:rFonts w:ascii="Times New Roman" w:eastAsia="Courier New" w:hAnsi="Times New Roman" w:cs="Times New Roman"/>
          <w:sz w:val="28"/>
          <w:szCs w:val="28"/>
          <w:lang w:eastAsia="ru-RU"/>
        </w:rPr>
      </w:pPr>
      <w:r w:rsidRPr="00A9073A">
        <w:rPr>
          <w:rFonts w:ascii="Times New Roman" w:eastAsia="Courier New" w:hAnsi="Times New Roman" w:cs="Times New Roman"/>
          <w:color w:val="000000"/>
          <w:sz w:val="28"/>
          <w:szCs w:val="28"/>
          <w:lang w:eastAsia="ru-RU"/>
        </w:rPr>
        <w:t xml:space="preserve">в заявке в обязательном порядке указываются хронометраж номера и технический </w:t>
      </w:r>
      <w:proofErr w:type="spellStart"/>
      <w:r w:rsidRPr="00A9073A">
        <w:rPr>
          <w:rFonts w:ascii="Times New Roman" w:eastAsia="Courier New" w:hAnsi="Times New Roman" w:cs="Times New Roman"/>
          <w:color w:val="000000"/>
          <w:sz w:val="28"/>
          <w:szCs w:val="28"/>
          <w:lang w:eastAsia="ru-RU"/>
        </w:rPr>
        <w:t>райдер</w:t>
      </w:r>
      <w:proofErr w:type="spellEnd"/>
      <w:r w:rsidRPr="00A9073A">
        <w:rPr>
          <w:rFonts w:ascii="Times New Roman" w:eastAsia="Courier New" w:hAnsi="Times New Roman" w:cs="Times New Roman"/>
          <w:color w:val="000000"/>
          <w:sz w:val="28"/>
          <w:szCs w:val="28"/>
          <w:lang w:eastAsia="ru-RU"/>
        </w:rPr>
        <w:t xml:space="preserve"> (перечень необходимых технических условий для успешного выступления участника - музыкальная, световая: аппаратура, </w:t>
      </w:r>
      <w:proofErr w:type="spellStart"/>
      <w:proofErr w:type="gramStart"/>
      <w:r w:rsidRPr="00A9073A">
        <w:rPr>
          <w:rFonts w:ascii="Times New Roman" w:eastAsia="Courier New" w:hAnsi="Times New Roman" w:cs="Times New Roman"/>
          <w:color w:val="000000"/>
          <w:sz w:val="28"/>
          <w:szCs w:val="28"/>
          <w:lang w:eastAsia="ru-RU"/>
        </w:rPr>
        <w:t>мульти-медиа</w:t>
      </w:r>
      <w:proofErr w:type="spellEnd"/>
      <w:proofErr w:type="gramEnd"/>
      <w:r w:rsidRPr="00A9073A">
        <w:rPr>
          <w:rFonts w:ascii="Times New Roman" w:eastAsia="Courier New" w:hAnsi="Times New Roman" w:cs="Times New Roman"/>
          <w:color w:val="000000"/>
          <w:sz w:val="28"/>
          <w:szCs w:val="28"/>
          <w:lang w:eastAsia="ru-RU"/>
        </w:rPr>
        <w:t>, возможность репетиции перед началом мероприятия и др.);</w:t>
      </w:r>
    </w:p>
    <w:p w:rsidR="00A9073A" w:rsidRPr="00A9073A" w:rsidRDefault="00A9073A" w:rsidP="00A9073A">
      <w:pPr>
        <w:widowControl w:val="0"/>
        <w:numPr>
          <w:ilvl w:val="0"/>
          <w:numId w:val="26"/>
        </w:numPr>
        <w:tabs>
          <w:tab w:val="left" w:pos="1101"/>
        </w:tabs>
        <w:spacing w:after="0" w:line="240" w:lineRule="auto"/>
        <w:ind w:firstLine="640"/>
        <w:jc w:val="both"/>
        <w:rPr>
          <w:rFonts w:ascii="Times New Roman" w:eastAsia="Courier New" w:hAnsi="Times New Roman" w:cs="Times New Roman"/>
          <w:sz w:val="28"/>
          <w:szCs w:val="28"/>
          <w:lang w:eastAsia="ru-RU"/>
        </w:rPr>
      </w:pPr>
      <w:r w:rsidRPr="00A9073A">
        <w:rPr>
          <w:rFonts w:ascii="Times New Roman" w:eastAsia="Courier New" w:hAnsi="Times New Roman" w:cs="Times New Roman"/>
          <w:color w:val="000000"/>
          <w:sz w:val="28"/>
          <w:szCs w:val="28"/>
          <w:lang w:eastAsia="ru-RU"/>
        </w:rPr>
        <w:t>замена репертуара возможна при согласования с Оргкомитетом не менее</w:t>
      </w:r>
      <w:proofErr w:type="gramStart"/>
      <w:r w:rsidRPr="00A9073A">
        <w:rPr>
          <w:rFonts w:ascii="Times New Roman" w:eastAsia="Courier New" w:hAnsi="Times New Roman" w:cs="Times New Roman"/>
          <w:color w:val="000000"/>
          <w:sz w:val="28"/>
          <w:szCs w:val="28"/>
          <w:lang w:eastAsia="ru-RU"/>
        </w:rPr>
        <w:t>,</w:t>
      </w:r>
      <w:proofErr w:type="gramEnd"/>
      <w:r w:rsidRPr="00A9073A">
        <w:rPr>
          <w:rFonts w:ascii="Times New Roman" w:eastAsia="Courier New" w:hAnsi="Times New Roman" w:cs="Times New Roman"/>
          <w:color w:val="000000"/>
          <w:sz w:val="28"/>
          <w:szCs w:val="28"/>
          <w:lang w:eastAsia="ru-RU"/>
        </w:rPr>
        <w:t xml:space="preserve"> чем за 1 день до проведения Конкурса;</w:t>
      </w:r>
    </w:p>
    <w:p w:rsidR="00A9073A" w:rsidRPr="00A9073A" w:rsidRDefault="00A9073A" w:rsidP="00A9073A">
      <w:pPr>
        <w:widowControl w:val="0"/>
        <w:numPr>
          <w:ilvl w:val="0"/>
          <w:numId w:val="26"/>
        </w:numPr>
        <w:tabs>
          <w:tab w:val="left" w:pos="1120"/>
        </w:tabs>
        <w:spacing w:after="0" w:line="240" w:lineRule="auto"/>
        <w:ind w:firstLine="640"/>
        <w:jc w:val="both"/>
        <w:rPr>
          <w:rFonts w:ascii="Times New Roman" w:eastAsia="Courier New" w:hAnsi="Times New Roman" w:cs="Times New Roman"/>
          <w:sz w:val="28"/>
          <w:szCs w:val="28"/>
          <w:lang w:eastAsia="ru-RU"/>
        </w:rPr>
      </w:pPr>
      <w:r w:rsidRPr="00A9073A">
        <w:rPr>
          <w:rFonts w:ascii="Times New Roman" w:eastAsia="Courier New" w:hAnsi="Times New Roman" w:cs="Times New Roman"/>
          <w:color w:val="000000"/>
          <w:sz w:val="28"/>
          <w:szCs w:val="28"/>
          <w:lang w:eastAsia="ru-RU"/>
        </w:rPr>
        <w:t xml:space="preserve">фонограмма для музыкального сопровождения конкурсного номера должна быть записана на </w:t>
      </w:r>
      <w:proofErr w:type="spellStart"/>
      <w:r w:rsidRPr="00A9073A">
        <w:rPr>
          <w:rFonts w:ascii="Times New Roman" w:eastAsia="Courier New" w:hAnsi="Times New Roman" w:cs="Times New Roman"/>
          <w:color w:val="000000"/>
          <w:sz w:val="28"/>
          <w:szCs w:val="28"/>
          <w:lang w:eastAsia="ru-RU"/>
        </w:rPr>
        <w:t>флэш-карту</w:t>
      </w:r>
      <w:proofErr w:type="spellEnd"/>
      <w:r w:rsidRPr="00A9073A">
        <w:rPr>
          <w:rFonts w:ascii="Times New Roman" w:eastAsia="Courier New" w:hAnsi="Times New Roman" w:cs="Times New Roman"/>
          <w:color w:val="000000"/>
          <w:sz w:val="28"/>
          <w:szCs w:val="28"/>
          <w:lang w:eastAsia="ru-RU"/>
        </w:rPr>
        <w:t>, подача фонограммы звукорежиссеру производится до начала Конкурса, после регистрации участников.</w:t>
      </w:r>
    </w:p>
    <w:p w:rsidR="00A9073A" w:rsidRPr="00A9073A" w:rsidRDefault="00A9073A" w:rsidP="00A9073A">
      <w:pPr>
        <w:widowControl w:val="0"/>
        <w:spacing w:after="0" w:line="240" w:lineRule="auto"/>
        <w:ind w:firstLine="640"/>
        <w:jc w:val="both"/>
        <w:rPr>
          <w:rFonts w:ascii="Times New Roman" w:eastAsia="Times New Roman" w:hAnsi="Times New Roman" w:cs="Times New Roman"/>
          <w:b/>
          <w:bCs/>
          <w:sz w:val="28"/>
          <w:szCs w:val="28"/>
          <w:lang w:eastAsia="ru-RU"/>
        </w:rPr>
      </w:pPr>
      <w:r w:rsidRPr="00A9073A">
        <w:rPr>
          <w:rFonts w:ascii="Times New Roman" w:eastAsia="Times New Roman" w:hAnsi="Times New Roman" w:cs="Times New Roman"/>
          <w:color w:val="000000"/>
          <w:sz w:val="28"/>
          <w:szCs w:val="28"/>
          <w:lang w:eastAsia="ru-RU"/>
        </w:rPr>
        <w:t>Критерии оценки конкурсных выступлений:</w:t>
      </w:r>
    </w:p>
    <w:p w:rsidR="00A9073A" w:rsidRPr="00A9073A" w:rsidRDefault="00A9073A" w:rsidP="00A9073A">
      <w:pPr>
        <w:widowControl w:val="0"/>
        <w:spacing w:after="0" w:line="240" w:lineRule="auto"/>
        <w:ind w:firstLine="640"/>
        <w:jc w:val="both"/>
        <w:rPr>
          <w:rFonts w:ascii="Times New Roman" w:eastAsia="Courier New" w:hAnsi="Times New Roman" w:cs="Times New Roman"/>
          <w:sz w:val="28"/>
          <w:szCs w:val="28"/>
          <w:lang w:eastAsia="ru-RU"/>
        </w:rPr>
      </w:pPr>
      <w:r w:rsidRPr="00A9073A">
        <w:rPr>
          <w:rFonts w:ascii="Times New Roman" w:eastAsia="Courier New" w:hAnsi="Times New Roman" w:cs="Times New Roman"/>
          <w:iCs/>
          <w:noProof/>
          <w:color w:val="000000"/>
          <w:sz w:val="28"/>
          <w:szCs w:val="28"/>
          <w:lang w:eastAsia="ru-RU"/>
        </w:rPr>
        <w:t xml:space="preserve">1. </w:t>
      </w:r>
      <w:r w:rsidRPr="00A9073A">
        <w:rPr>
          <w:rFonts w:ascii="Times New Roman" w:eastAsia="Courier New" w:hAnsi="Times New Roman" w:cs="Times New Roman"/>
          <w:color w:val="000000"/>
          <w:sz w:val="28"/>
          <w:szCs w:val="28"/>
          <w:lang w:eastAsia="ru-RU"/>
        </w:rPr>
        <w:t>исполнительское мастерство (техника исполнения, музыкальность,</w:t>
      </w:r>
      <w:r w:rsidRPr="00A9073A">
        <w:rPr>
          <w:rFonts w:ascii="Times New Roman" w:eastAsia="Courier New" w:hAnsi="Times New Roman" w:cs="Times New Roman"/>
          <w:sz w:val="28"/>
          <w:szCs w:val="28"/>
          <w:lang w:eastAsia="ru-RU"/>
        </w:rPr>
        <w:t xml:space="preserve"> </w:t>
      </w:r>
      <w:r w:rsidRPr="00A9073A">
        <w:rPr>
          <w:rFonts w:ascii="Times New Roman" w:eastAsia="Courier New" w:hAnsi="Times New Roman" w:cs="Times New Roman"/>
          <w:color w:val="000000"/>
          <w:sz w:val="28"/>
          <w:szCs w:val="28"/>
          <w:lang w:eastAsia="ru-RU"/>
        </w:rPr>
        <w:t>ритм);</w:t>
      </w:r>
    </w:p>
    <w:p w:rsidR="00A9073A" w:rsidRPr="00A9073A" w:rsidRDefault="00A9073A" w:rsidP="00A9073A">
      <w:pPr>
        <w:widowControl w:val="0"/>
        <w:spacing w:after="0" w:line="240" w:lineRule="auto"/>
        <w:ind w:firstLine="640"/>
        <w:jc w:val="both"/>
        <w:rPr>
          <w:rFonts w:ascii="Times New Roman" w:eastAsia="Courier New" w:hAnsi="Times New Roman" w:cs="Times New Roman"/>
          <w:sz w:val="28"/>
          <w:szCs w:val="28"/>
          <w:lang w:eastAsia="ru-RU"/>
        </w:rPr>
      </w:pPr>
      <w:r w:rsidRPr="00A9073A">
        <w:rPr>
          <w:rFonts w:ascii="Times New Roman" w:eastAsia="Courier New" w:hAnsi="Times New Roman" w:cs="Times New Roman"/>
          <w:color w:val="000000"/>
          <w:sz w:val="28"/>
          <w:szCs w:val="28"/>
          <w:lang w:eastAsia="ru-RU"/>
        </w:rPr>
        <w:t>2. композиционное построение номера;</w:t>
      </w:r>
    </w:p>
    <w:p w:rsidR="00A9073A" w:rsidRPr="00A9073A" w:rsidRDefault="00A9073A" w:rsidP="00A9073A">
      <w:pPr>
        <w:widowControl w:val="0"/>
        <w:spacing w:after="0" w:line="240" w:lineRule="auto"/>
        <w:ind w:firstLine="640"/>
        <w:jc w:val="both"/>
        <w:rPr>
          <w:rFonts w:ascii="Times New Roman" w:eastAsia="Courier New" w:hAnsi="Times New Roman" w:cs="Times New Roman"/>
          <w:sz w:val="28"/>
          <w:szCs w:val="28"/>
          <w:lang w:eastAsia="ru-RU"/>
        </w:rPr>
      </w:pPr>
      <w:r w:rsidRPr="00A9073A">
        <w:rPr>
          <w:rFonts w:ascii="Times New Roman" w:eastAsia="Courier New" w:hAnsi="Times New Roman" w:cs="Times New Roman"/>
          <w:color w:val="000000"/>
          <w:sz w:val="28"/>
          <w:szCs w:val="28"/>
          <w:lang w:eastAsia="ru-RU"/>
        </w:rPr>
        <w:t>3. сценичность (пластика, костюм, реквизит, культура исполнения);</w:t>
      </w:r>
    </w:p>
    <w:p w:rsidR="00A9073A" w:rsidRPr="00A9073A" w:rsidRDefault="00A9073A" w:rsidP="00A9073A">
      <w:pPr>
        <w:widowControl w:val="0"/>
        <w:numPr>
          <w:ilvl w:val="0"/>
          <w:numId w:val="26"/>
        </w:numPr>
        <w:tabs>
          <w:tab w:val="left" w:pos="958"/>
        </w:tabs>
        <w:spacing w:after="0" w:line="240" w:lineRule="auto"/>
        <w:ind w:firstLine="640"/>
        <w:jc w:val="both"/>
        <w:rPr>
          <w:rFonts w:ascii="Times New Roman" w:eastAsia="Courier New" w:hAnsi="Times New Roman" w:cs="Times New Roman"/>
          <w:sz w:val="28"/>
          <w:szCs w:val="28"/>
          <w:lang w:eastAsia="ru-RU"/>
        </w:rPr>
      </w:pPr>
      <w:r w:rsidRPr="00A9073A">
        <w:rPr>
          <w:rFonts w:ascii="Times New Roman" w:eastAsia="Courier New" w:hAnsi="Times New Roman" w:cs="Times New Roman"/>
          <w:color w:val="000000"/>
          <w:sz w:val="28"/>
          <w:szCs w:val="28"/>
          <w:lang w:eastAsia="ru-RU"/>
        </w:rPr>
        <w:t>артистизм, раскрытие художественного образа.</w:t>
      </w:r>
    </w:p>
    <w:p w:rsidR="00A9073A" w:rsidRPr="00A9073A" w:rsidRDefault="00A9073A" w:rsidP="00A9073A">
      <w:pPr>
        <w:widowControl w:val="0"/>
        <w:spacing w:after="0" w:line="240" w:lineRule="auto"/>
        <w:ind w:firstLine="640"/>
        <w:jc w:val="both"/>
        <w:rPr>
          <w:rFonts w:ascii="Times New Roman" w:eastAsia="Courier New" w:hAnsi="Times New Roman" w:cs="Times New Roman"/>
          <w:sz w:val="28"/>
          <w:szCs w:val="28"/>
          <w:lang w:eastAsia="ru-RU"/>
        </w:rPr>
      </w:pPr>
      <w:r w:rsidRPr="00A9073A">
        <w:rPr>
          <w:rFonts w:ascii="Times New Roman" w:eastAsia="Courier New" w:hAnsi="Times New Roman" w:cs="Times New Roman"/>
          <w:color w:val="000000"/>
          <w:sz w:val="28"/>
          <w:szCs w:val="28"/>
          <w:lang w:eastAsia="ru-RU"/>
        </w:rPr>
        <w:t>Заявка на участие в номинации «Хореография» заполняется по форме (Приложение 9).</w:t>
      </w:r>
    </w:p>
    <w:p w:rsidR="00A9073A" w:rsidRPr="00A9073A" w:rsidRDefault="00A9073A" w:rsidP="00A9073A">
      <w:pPr>
        <w:widowControl w:val="0"/>
        <w:spacing w:after="0" w:line="240" w:lineRule="auto"/>
        <w:ind w:firstLine="726"/>
        <w:jc w:val="right"/>
        <w:rPr>
          <w:rFonts w:ascii="Times New Roman" w:eastAsia="Courier New" w:hAnsi="Times New Roman" w:cs="Times New Roman"/>
          <w:sz w:val="28"/>
          <w:szCs w:val="28"/>
          <w:lang w:eastAsia="ru-RU"/>
        </w:rPr>
      </w:pPr>
      <w:r w:rsidRPr="00A9073A">
        <w:rPr>
          <w:rFonts w:ascii="Times New Roman" w:eastAsia="Courier New" w:hAnsi="Times New Roman" w:cs="Times New Roman"/>
          <w:sz w:val="28"/>
          <w:szCs w:val="28"/>
          <w:lang w:eastAsia="ru-RU"/>
        </w:rPr>
        <w:br w:type="page"/>
      </w:r>
      <w:r w:rsidRPr="00A9073A">
        <w:rPr>
          <w:rFonts w:ascii="Times New Roman" w:eastAsia="Courier New" w:hAnsi="Times New Roman" w:cs="Times New Roman"/>
          <w:sz w:val="28"/>
          <w:szCs w:val="28"/>
          <w:lang w:eastAsia="ru-RU"/>
        </w:rPr>
        <w:lastRenderedPageBreak/>
        <w:t>Приложение 6.</w:t>
      </w:r>
    </w:p>
    <w:p w:rsidR="00A9073A" w:rsidRPr="00A9073A" w:rsidRDefault="00A9073A" w:rsidP="00A9073A">
      <w:pPr>
        <w:widowControl w:val="0"/>
        <w:spacing w:after="0" w:line="276" w:lineRule="auto"/>
        <w:ind w:left="102"/>
        <w:jc w:val="center"/>
        <w:rPr>
          <w:rFonts w:ascii="Times New Roman" w:eastAsia="Courier New" w:hAnsi="Times New Roman" w:cs="Times New Roman"/>
          <w:b/>
          <w:bCs/>
          <w:color w:val="000000"/>
          <w:spacing w:val="10"/>
          <w:sz w:val="28"/>
          <w:szCs w:val="28"/>
          <w:lang w:eastAsia="ru-RU"/>
        </w:rPr>
      </w:pPr>
    </w:p>
    <w:p w:rsidR="00A9073A" w:rsidRPr="00A9073A" w:rsidRDefault="00A9073A" w:rsidP="00A9073A">
      <w:pPr>
        <w:widowControl w:val="0"/>
        <w:spacing w:after="0" w:line="276" w:lineRule="auto"/>
        <w:ind w:left="102"/>
        <w:jc w:val="center"/>
        <w:rPr>
          <w:rFonts w:ascii="Times New Roman" w:eastAsia="Courier New" w:hAnsi="Times New Roman" w:cs="Times New Roman"/>
          <w:b/>
          <w:bCs/>
          <w:color w:val="000000"/>
          <w:spacing w:val="10"/>
          <w:sz w:val="28"/>
          <w:szCs w:val="28"/>
          <w:lang w:eastAsia="ru-RU"/>
        </w:rPr>
      </w:pPr>
      <w:r w:rsidRPr="00A9073A">
        <w:rPr>
          <w:rFonts w:ascii="Times New Roman" w:eastAsia="Courier New" w:hAnsi="Times New Roman" w:cs="Times New Roman"/>
          <w:b/>
          <w:bCs/>
          <w:color w:val="000000"/>
          <w:spacing w:val="10"/>
          <w:sz w:val="28"/>
          <w:szCs w:val="28"/>
          <w:lang w:eastAsia="ru-RU"/>
        </w:rPr>
        <w:t>Номинация «Музыкальное искусство»</w:t>
      </w:r>
    </w:p>
    <w:p w:rsidR="00A9073A" w:rsidRPr="00A9073A" w:rsidRDefault="00A9073A" w:rsidP="00A9073A">
      <w:pPr>
        <w:widowControl w:val="0"/>
        <w:spacing w:after="0" w:line="276" w:lineRule="auto"/>
        <w:ind w:left="102"/>
        <w:jc w:val="center"/>
        <w:rPr>
          <w:rFonts w:ascii="Times New Roman" w:eastAsia="Courier New" w:hAnsi="Times New Roman" w:cs="Times New Roman"/>
          <w:b/>
          <w:bCs/>
          <w:sz w:val="28"/>
          <w:szCs w:val="28"/>
          <w:lang w:eastAsia="ru-RU"/>
        </w:rPr>
      </w:pPr>
    </w:p>
    <w:p w:rsidR="00A9073A" w:rsidRPr="00A9073A" w:rsidRDefault="00A9073A" w:rsidP="00A9073A">
      <w:pPr>
        <w:widowControl w:val="0"/>
        <w:spacing w:after="0" w:line="240" w:lineRule="auto"/>
        <w:ind w:firstLine="660"/>
        <w:jc w:val="both"/>
        <w:rPr>
          <w:rFonts w:ascii="Times New Roman" w:eastAsia="Courier New" w:hAnsi="Times New Roman" w:cs="Times New Roman"/>
          <w:bCs/>
          <w:color w:val="000000"/>
          <w:sz w:val="28"/>
          <w:szCs w:val="28"/>
          <w:lang w:eastAsia="ru-RU"/>
        </w:rPr>
      </w:pPr>
      <w:r w:rsidRPr="00A9073A">
        <w:rPr>
          <w:rFonts w:ascii="Times New Roman" w:eastAsia="Courier New" w:hAnsi="Times New Roman" w:cs="Times New Roman"/>
          <w:bCs/>
          <w:color w:val="000000"/>
          <w:sz w:val="28"/>
          <w:szCs w:val="28"/>
          <w:lang w:eastAsia="ru-RU"/>
        </w:rPr>
        <w:t xml:space="preserve">В номинации «Музыкальное искусство» участники представляют 1 произведение продолжительностью не более 5 минут. Это могут быть вокальные, инструментальные произведения; в народном, эстрадном, академическом жанре, как под фонограмму в формате «-1», так и под живое инструментальное звучание или </w:t>
      </w:r>
      <w:proofErr w:type="spellStart"/>
      <w:r w:rsidRPr="00A9073A">
        <w:rPr>
          <w:rFonts w:ascii="Times New Roman" w:eastAsia="Courier New" w:hAnsi="Times New Roman" w:cs="Times New Roman"/>
          <w:bCs/>
          <w:color w:val="000000"/>
          <w:sz w:val="28"/>
          <w:szCs w:val="28"/>
          <w:lang w:eastAsia="ru-RU"/>
        </w:rPr>
        <w:t>асаре</w:t>
      </w:r>
      <w:proofErr w:type="gramStart"/>
      <w:r w:rsidRPr="00A9073A">
        <w:rPr>
          <w:rFonts w:ascii="Times New Roman" w:eastAsia="Courier New" w:hAnsi="Times New Roman" w:cs="Times New Roman"/>
          <w:bCs/>
          <w:color w:val="000000"/>
          <w:sz w:val="28"/>
          <w:szCs w:val="28"/>
          <w:lang w:val="en-US" w:eastAsia="ru-RU"/>
        </w:rPr>
        <w:t>ll</w:t>
      </w:r>
      <w:proofErr w:type="spellEnd"/>
      <w:proofErr w:type="gramEnd"/>
      <w:r w:rsidRPr="00A9073A">
        <w:rPr>
          <w:rFonts w:ascii="Times New Roman" w:eastAsia="Courier New" w:hAnsi="Times New Roman" w:cs="Times New Roman"/>
          <w:bCs/>
          <w:color w:val="000000"/>
          <w:sz w:val="28"/>
          <w:szCs w:val="28"/>
          <w:lang w:eastAsia="ru-RU"/>
        </w:rPr>
        <w:t>а.</w:t>
      </w:r>
    </w:p>
    <w:p w:rsidR="00A9073A" w:rsidRPr="00A9073A" w:rsidRDefault="00A9073A" w:rsidP="00A9073A">
      <w:pPr>
        <w:widowControl w:val="0"/>
        <w:spacing w:after="0" w:line="240" w:lineRule="auto"/>
        <w:ind w:firstLine="724"/>
        <w:jc w:val="both"/>
        <w:rPr>
          <w:rFonts w:ascii="Times New Roman" w:eastAsia="Batang" w:hAnsi="Times New Roman" w:cs="Times New Roman"/>
          <w:color w:val="000000"/>
          <w:sz w:val="28"/>
          <w:szCs w:val="28"/>
          <w:lang w:eastAsia="ru-RU"/>
        </w:rPr>
      </w:pPr>
      <w:r w:rsidRPr="00A9073A">
        <w:rPr>
          <w:rFonts w:ascii="Times New Roman" w:eastAsia="Batang" w:hAnsi="Times New Roman" w:cs="Times New Roman"/>
          <w:color w:val="000000"/>
          <w:sz w:val="28"/>
          <w:szCs w:val="28"/>
          <w:lang w:eastAsia="ru-RU"/>
        </w:rPr>
        <w:t>Вокальное творчество:</w:t>
      </w:r>
    </w:p>
    <w:p w:rsidR="00A9073A" w:rsidRPr="00A9073A" w:rsidRDefault="00A9073A" w:rsidP="00A9073A">
      <w:pPr>
        <w:widowControl w:val="0"/>
        <w:spacing w:after="0" w:line="240" w:lineRule="auto"/>
        <w:ind w:firstLine="724"/>
        <w:jc w:val="both"/>
        <w:rPr>
          <w:rFonts w:ascii="Times New Roman" w:eastAsia="Batang" w:hAnsi="Times New Roman" w:cs="Times New Roman"/>
          <w:color w:val="000000"/>
          <w:sz w:val="28"/>
          <w:szCs w:val="28"/>
          <w:lang w:eastAsia="ru-RU"/>
        </w:rPr>
      </w:pPr>
      <w:r w:rsidRPr="00A9073A">
        <w:rPr>
          <w:rFonts w:ascii="Times New Roman" w:eastAsia="Batang" w:hAnsi="Times New Roman" w:cs="Times New Roman"/>
          <w:color w:val="000000"/>
          <w:sz w:val="28"/>
          <w:szCs w:val="28"/>
          <w:lang w:eastAsia="ru-RU"/>
        </w:rPr>
        <w:t>Формы:</w:t>
      </w:r>
    </w:p>
    <w:p w:rsidR="00A9073A" w:rsidRPr="00A9073A" w:rsidRDefault="00A9073A" w:rsidP="00A9073A">
      <w:pPr>
        <w:widowControl w:val="0"/>
        <w:spacing w:after="0" w:line="240" w:lineRule="auto"/>
        <w:ind w:firstLine="724"/>
        <w:jc w:val="both"/>
        <w:rPr>
          <w:rFonts w:ascii="Times New Roman" w:eastAsia="Batang" w:hAnsi="Times New Roman" w:cs="Times New Roman"/>
          <w:color w:val="000000"/>
          <w:sz w:val="28"/>
          <w:szCs w:val="28"/>
          <w:lang w:eastAsia="ru-RU"/>
        </w:rPr>
      </w:pPr>
      <w:r w:rsidRPr="00A9073A">
        <w:rPr>
          <w:rFonts w:ascii="Times New Roman" w:eastAsia="Batang" w:hAnsi="Times New Roman" w:cs="Times New Roman"/>
          <w:color w:val="000000"/>
          <w:sz w:val="28"/>
          <w:szCs w:val="28"/>
          <w:lang w:eastAsia="ru-RU"/>
        </w:rPr>
        <w:t>- отдельные исполнители (соло, дуэт),</w:t>
      </w:r>
    </w:p>
    <w:p w:rsidR="00A9073A" w:rsidRPr="00A9073A" w:rsidRDefault="00A9073A" w:rsidP="00A9073A">
      <w:pPr>
        <w:widowControl w:val="0"/>
        <w:spacing w:after="0" w:line="240" w:lineRule="auto"/>
        <w:ind w:firstLine="724"/>
        <w:jc w:val="both"/>
        <w:rPr>
          <w:rFonts w:ascii="Times New Roman" w:eastAsia="Batang" w:hAnsi="Times New Roman" w:cs="Times New Roman"/>
          <w:color w:val="000000"/>
          <w:sz w:val="28"/>
          <w:szCs w:val="28"/>
          <w:lang w:eastAsia="ru-RU"/>
        </w:rPr>
      </w:pPr>
      <w:r w:rsidRPr="00A9073A">
        <w:rPr>
          <w:rFonts w:ascii="Times New Roman" w:eastAsia="Batang" w:hAnsi="Times New Roman" w:cs="Times New Roman"/>
          <w:color w:val="000000"/>
          <w:sz w:val="28"/>
          <w:szCs w:val="28"/>
          <w:lang w:eastAsia="ru-RU"/>
        </w:rPr>
        <w:t>- малые формы (от 3 до 5 человек),</w:t>
      </w:r>
    </w:p>
    <w:p w:rsidR="00A9073A" w:rsidRPr="00A9073A" w:rsidRDefault="00A9073A" w:rsidP="00A9073A">
      <w:pPr>
        <w:widowControl w:val="0"/>
        <w:spacing w:after="0" w:line="240" w:lineRule="auto"/>
        <w:ind w:firstLine="724"/>
        <w:jc w:val="both"/>
        <w:rPr>
          <w:rFonts w:ascii="Times New Roman" w:eastAsia="Batang" w:hAnsi="Times New Roman" w:cs="Times New Roman"/>
          <w:color w:val="000000"/>
          <w:sz w:val="28"/>
          <w:szCs w:val="28"/>
          <w:lang w:eastAsia="ru-RU"/>
        </w:rPr>
      </w:pPr>
      <w:r w:rsidRPr="00A9073A">
        <w:rPr>
          <w:rFonts w:ascii="Times New Roman" w:eastAsia="Batang" w:hAnsi="Times New Roman" w:cs="Times New Roman"/>
          <w:color w:val="000000"/>
          <w:sz w:val="28"/>
          <w:szCs w:val="28"/>
          <w:lang w:eastAsia="ru-RU"/>
        </w:rPr>
        <w:t>- ансамбли (от 6 человек и выше).</w:t>
      </w:r>
    </w:p>
    <w:p w:rsidR="00A9073A" w:rsidRPr="00A9073A" w:rsidRDefault="00A9073A" w:rsidP="00A9073A">
      <w:pPr>
        <w:widowControl w:val="0"/>
        <w:spacing w:after="0" w:line="240" w:lineRule="auto"/>
        <w:ind w:firstLine="724"/>
        <w:jc w:val="both"/>
        <w:rPr>
          <w:rFonts w:ascii="Times New Roman" w:eastAsia="Batang" w:hAnsi="Times New Roman" w:cs="Times New Roman"/>
          <w:color w:val="000000"/>
          <w:sz w:val="28"/>
          <w:szCs w:val="28"/>
          <w:lang w:eastAsia="ru-RU"/>
        </w:rPr>
      </w:pPr>
      <w:r w:rsidRPr="00A9073A">
        <w:rPr>
          <w:rFonts w:ascii="Times New Roman" w:eastAsia="Batang" w:hAnsi="Times New Roman" w:cs="Times New Roman"/>
          <w:color w:val="000000"/>
          <w:sz w:val="28"/>
          <w:szCs w:val="28"/>
          <w:lang w:eastAsia="ru-RU"/>
        </w:rPr>
        <w:t>Критерии оценки: исполнительское мастерство, музыкальность, художественная трактовка музыкального произведения, чистота интонации и качество звучания, красота тембра и сила голоса, сценическая культура, сложность репертуара, соответствие репертуара исполнительским возможностям и возрастной категории исполнителя.</w:t>
      </w:r>
    </w:p>
    <w:p w:rsidR="00A9073A" w:rsidRPr="00A9073A" w:rsidRDefault="00A9073A" w:rsidP="00A9073A">
      <w:pPr>
        <w:widowControl w:val="0"/>
        <w:spacing w:after="0" w:line="240" w:lineRule="auto"/>
        <w:ind w:firstLine="724"/>
        <w:jc w:val="both"/>
        <w:rPr>
          <w:rFonts w:ascii="Times New Roman" w:eastAsia="Batang" w:hAnsi="Times New Roman" w:cs="Times New Roman"/>
          <w:color w:val="000000"/>
          <w:sz w:val="28"/>
          <w:szCs w:val="28"/>
          <w:lang w:eastAsia="ru-RU"/>
        </w:rPr>
      </w:pPr>
      <w:r w:rsidRPr="00A9073A">
        <w:rPr>
          <w:rFonts w:ascii="Times New Roman" w:eastAsia="Batang" w:hAnsi="Times New Roman" w:cs="Times New Roman"/>
          <w:color w:val="000000"/>
          <w:sz w:val="28"/>
          <w:szCs w:val="28"/>
          <w:lang w:eastAsia="ru-RU"/>
        </w:rPr>
        <w:t>Инструментальная музыка:</w:t>
      </w:r>
    </w:p>
    <w:p w:rsidR="00A9073A" w:rsidRPr="00A9073A" w:rsidRDefault="00A9073A" w:rsidP="00A9073A">
      <w:pPr>
        <w:widowControl w:val="0"/>
        <w:spacing w:after="0" w:line="240" w:lineRule="auto"/>
        <w:ind w:firstLine="724"/>
        <w:jc w:val="both"/>
        <w:rPr>
          <w:rFonts w:ascii="Times New Roman" w:eastAsia="Batang" w:hAnsi="Times New Roman" w:cs="Times New Roman"/>
          <w:color w:val="000000"/>
          <w:sz w:val="28"/>
          <w:szCs w:val="28"/>
          <w:lang w:eastAsia="ru-RU"/>
        </w:rPr>
      </w:pPr>
      <w:r w:rsidRPr="00A9073A">
        <w:rPr>
          <w:rFonts w:ascii="Times New Roman" w:eastAsia="Batang" w:hAnsi="Times New Roman" w:cs="Times New Roman"/>
          <w:color w:val="000000"/>
          <w:sz w:val="28"/>
          <w:szCs w:val="28"/>
          <w:lang w:eastAsia="ru-RU"/>
        </w:rPr>
        <w:t>- фортепиано,</w:t>
      </w:r>
    </w:p>
    <w:p w:rsidR="00A9073A" w:rsidRPr="00A9073A" w:rsidRDefault="00A9073A" w:rsidP="00A9073A">
      <w:pPr>
        <w:widowControl w:val="0"/>
        <w:spacing w:after="0" w:line="240" w:lineRule="auto"/>
        <w:ind w:firstLine="724"/>
        <w:jc w:val="both"/>
        <w:rPr>
          <w:rFonts w:ascii="Times New Roman" w:eastAsia="Batang" w:hAnsi="Times New Roman" w:cs="Times New Roman"/>
          <w:color w:val="000000"/>
          <w:sz w:val="28"/>
          <w:szCs w:val="28"/>
          <w:lang w:eastAsia="ru-RU"/>
        </w:rPr>
      </w:pPr>
      <w:r w:rsidRPr="00A9073A">
        <w:rPr>
          <w:rFonts w:ascii="Times New Roman" w:eastAsia="Batang" w:hAnsi="Times New Roman" w:cs="Times New Roman"/>
          <w:color w:val="000000"/>
          <w:sz w:val="28"/>
          <w:szCs w:val="28"/>
          <w:lang w:eastAsia="ru-RU"/>
        </w:rPr>
        <w:t>- народные инструменты,</w:t>
      </w:r>
    </w:p>
    <w:p w:rsidR="00A9073A" w:rsidRPr="00A9073A" w:rsidRDefault="00A9073A" w:rsidP="00A9073A">
      <w:pPr>
        <w:widowControl w:val="0"/>
        <w:spacing w:after="0" w:line="240" w:lineRule="auto"/>
        <w:ind w:firstLine="724"/>
        <w:jc w:val="both"/>
        <w:rPr>
          <w:rFonts w:ascii="Times New Roman" w:eastAsia="Batang" w:hAnsi="Times New Roman" w:cs="Times New Roman"/>
          <w:color w:val="000000"/>
          <w:sz w:val="28"/>
          <w:szCs w:val="28"/>
          <w:lang w:eastAsia="ru-RU"/>
        </w:rPr>
      </w:pPr>
      <w:r w:rsidRPr="00A9073A">
        <w:rPr>
          <w:rFonts w:ascii="Times New Roman" w:eastAsia="Batang" w:hAnsi="Times New Roman" w:cs="Times New Roman"/>
          <w:color w:val="000000"/>
          <w:sz w:val="28"/>
          <w:szCs w:val="28"/>
          <w:lang w:eastAsia="ru-RU"/>
        </w:rPr>
        <w:t>- струнно-смычковые инструменты,</w:t>
      </w:r>
    </w:p>
    <w:p w:rsidR="00A9073A" w:rsidRPr="00A9073A" w:rsidRDefault="00A9073A" w:rsidP="00A9073A">
      <w:pPr>
        <w:widowControl w:val="0"/>
        <w:spacing w:after="0" w:line="240" w:lineRule="auto"/>
        <w:ind w:firstLine="724"/>
        <w:jc w:val="both"/>
        <w:rPr>
          <w:rFonts w:ascii="Times New Roman" w:eastAsia="Batang" w:hAnsi="Times New Roman" w:cs="Times New Roman"/>
          <w:color w:val="000000"/>
          <w:sz w:val="28"/>
          <w:szCs w:val="28"/>
          <w:lang w:eastAsia="ru-RU"/>
        </w:rPr>
      </w:pPr>
      <w:r w:rsidRPr="00A9073A">
        <w:rPr>
          <w:rFonts w:ascii="Times New Roman" w:eastAsia="Batang" w:hAnsi="Times New Roman" w:cs="Times New Roman"/>
          <w:color w:val="000000"/>
          <w:sz w:val="28"/>
          <w:szCs w:val="28"/>
          <w:lang w:eastAsia="ru-RU"/>
        </w:rPr>
        <w:t>- духовые и ударные инструменты.</w:t>
      </w:r>
    </w:p>
    <w:p w:rsidR="00A9073A" w:rsidRPr="00A9073A" w:rsidRDefault="00A9073A" w:rsidP="00A9073A">
      <w:pPr>
        <w:widowControl w:val="0"/>
        <w:spacing w:after="0" w:line="240" w:lineRule="auto"/>
        <w:ind w:firstLine="724"/>
        <w:jc w:val="both"/>
        <w:rPr>
          <w:rFonts w:ascii="Times New Roman" w:eastAsia="Batang" w:hAnsi="Times New Roman" w:cs="Times New Roman"/>
          <w:color w:val="000000"/>
          <w:sz w:val="28"/>
          <w:szCs w:val="28"/>
          <w:lang w:eastAsia="ru-RU"/>
        </w:rPr>
      </w:pPr>
      <w:r w:rsidRPr="00A9073A">
        <w:rPr>
          <w:rFonts w:ascii="Times New Roman" w:eastAsia="Batang" w:hAnsi="Times New Roman" w:cs="Times New Roman"/>
          <w:color w:val="000000"/>
          <w:sz w:val="28"/>
          <w:szCs w:val="28"/>
          <w:lang w:eastAsia="ru-RU"/>
        </w:rPr>
        <w:t>Формы:</w:t>
      </w:r>
    </w:p>
    <w:p w:rsidR="00A9073A" w:rsidRPr="00A9073A" w:rsidRDefault="00A9073A" w:rsidP="00A9073A">
      <w:pPr>
        <w:widowControl w:val="0"/>
        <w:spacing w:after="0" w:line="240" w:lineRule="auto"/>
        <w:ind w:firstLine="724"/>
        <w:jc w:val="both"/>
        <w:rPr>
          <w:rFonts w:ascii="Times New Roman" w:eastAsia="Batang" w:hAnsi="Times New Roman" w:cs="Times New Roman"/>
          <w:color w:val="000000"/>
          <w:sz w:val="28"/>
          <w:szCs w:val="28"/>
          <w:lang w:eastAsia="ru-RU"/>
        </w:rPr>
      </w:pPr>
      <w:r w:rsidRPr="00A9073A">
        <w:rPr>
          <w:rFonts w:ascii="Times New Roman" w:eastAsia="Batang" w:hAnsi="Times New Roman" w:cs="Times New Roman"/>
          <w:color w:val="000000"/>
          <w:sz w:val="28"/>
          <w:szCs w:val="28"/>
          <w:lang w:eastAsia="ru-RU"/>
        </w:rPr>
        <w:t>- отдельные исполнители (соло, дуэт),</w:t>
      </w:r>
    </w:p>
    <w:p w:rsidR="00A9073A" w:rsidRPr="00A9073A" w:rsidRDefault="00A9073A" w:rsidP="00A9073A">
      <w:pPr>
        <w:widowControl w:val="0"/>
        <w:spacing w:after="0" w:line="240" w:lineRule="auto"/>
        <w:ind w:firstLine="724"/>
        <w:jc w:val="both"/>
        <w:rPr>
          <w:rFonts w:ascii="Times New Roman" w:eastAsia="Batang" w:hAnsi="Times New Roman" w:cs="Times New Roman"/>
          <w:color w:val="000000"/>
          <w:sz w:val="28"/>
          <w:szCs w:val="28"/>
          <w:lang w:eastAsia="ru-RU"/>
        </w:rPr>
      </w:pPr>
      <w:r w:rsidRPr="00A9073A">
        <w:rPr>
          <w:rFonts w:ascii="Times New Roman" w:eastAsia="Batang" w:hAnsi="Times New Roman" w:cs="Times New Roman"/>
          <w:color w:val="000000"/>
          <w:sz w:val="28"/>
          <w:szCs w:val="28"/>
          <w:lang w:eastAsia="ru-RU"/>
        </w:rPr>
        <w:t>- малые формы (от 3 до 5 человек),</w:t>
      </w:r>
    </w:p>
    <w:p w:rsidR="00A9073A" w:rsidRPr="00A9073A" w:rsidRDefault="00A9073A" w:rsidP="00A9073A">
      <w:pPr>
        <w:widowControl w:val="0"/>
        <w:spacing w:after="0" w:line="240" w:lineRule="auto"/>
        <w:ind w:firstLine="724"/>
        <w:jc w:val="both"/>
        <w:rPr>
          <w:rFonts w:ascii="Times New Roman" w:eastAsia="Batang" w:hAnsi="Times New Roman" w:cs="Times New Roman"/>
          <w:color w:val="000000"/>
          <w:sz w:val="28"/>
          <w:szCs w:val="28"/>
          <w:lang w:eastAsia="ru-RU"/>
        </w:rPr>
      </w:pPr>
      <w:r w:rsidRPr="00A9073A">
        <w:rPr>
          <w:rFonts w:ascii="Times New Roman" w:eastAsia="Batang" w:hAnsi="Times New Roman" w:cs="Times New Roman"/>
          <w:color w:val="000000"/>
          <w:sz w:val="28"/>
          <w:szCs w:val="28"/>
          <w:lang w:eastAsia="ru-RU"/>
        </w:rPr>
        <w:t>- ансамбли (от 6 человек и выше).</w:t>
      </w:r>
    </w:p>
    <w:p w:rsidR="00A9073A" w:rsidRPr="00A9073A" w:rsidRDefault="00A9073A" w:rsidP="00A9073A">
      <w:pPr>
        <w:widowControl w:val="0"/>
        <w:spacing w:after="0" w:line="240" w:lineRule="auto"/>
        <w:ind w:firstLine="724"/>
        <w:jc w:val="both"/>
        <w:rPr>
          <w:rFonts w:ascii="Times New Roman" w:eastAsia="Batang" w:hAnsi="Times New Roman" w:cs="Times New Roman"/>
          <w:color w:val="000000"/>
          <w:sz w:val="28"/>
          <w:szCs w:val="28"/>
          <w:lang w:eastAsia="ru-RU"/>
        </w:rPr>
      </w:pPr>
      <w:r w:rsidRPr="00A9073A">
        <w:rPr>
          <w:rFonts w:ascii="Times New Roman" w:eastAsia="Batang" w:hAnsi="Times New Roman" w:cs="Times New Roman"/>
          <w:color w:val="000000"/>
          <w:sz w:val="28"/>
          <w:szCs w:val="28"/>
          <w:lang w:eastAsia="ru-RU"/>
        </w:rPr>
        <w:t>Критерии оценки: степень владения инструментом, чистота интонации и музыкальный строй, сложность репертуара и аранжировка, владение динамической палитрой звука, музыкальность, артистичность, художественная трактовка музыкального произведения, творческая индивидуальность для отдельных исполнителей.</w:t>
      </w:r>
    </w:p>
    <w:p w:rsidR="00A9073A" w:rsidRPr="00A9073A" w:rsidRDefault="00A9073A" w:rsidP="00A9073A">
      <w:pPr>
        <w:widowControl w:val="0"/>
        <w:spacing w:after="0" w:line="240" w:lineRule="auto"/>
        <w:ind w:firstLine="660"/>
        <w:jc w:val="both"/>
        <w:rPr>
          <w:rFonts w:ascii="Times New Roman" w:eastAsia="Courier New" w:hAnsi="Times New Roman" w:cs="Times New Roman"/>
          <w:bCs/>
          <w:sz w:val="28"/>
          <w:szCs w:val="28"/>
          <w:lang w:eastAsia="ru-RU"/>
        </w:rPr>
      </w:pPr>
      <w:r w:rsidRPr="00A9073A">
        <w:rPr>
          <w:rFonts w:ascii="Times New Roman" w:eastAsia="Courier New" w:hAnsi="Times New Roman" w:cs="Times New Roman"/>
          <w:bCs/>
          <w:color w:val="000000"/>
          <w:spacing w:val="10"/>
          <w:sz w:val="28"/>
          <w:szCs w:val="28"/>
          <w:lang w:eastAsia="ru-RU"/>
        </w:rPr>
        <w:t>Общие технические требования:</w:t>
      </w:r>
    </w:p>
    <w:p w:rsidR="00A9073A" w:rsidRPr="00A9073A" w:rsidRDefault="00A9073A" w:rsidP="00A9073A">
      <w:pPr>
        <w:widowControl w:val="0"/>
        <w:numPr>
          <w:ilvl w:val="0"/>
          <w:numId w:val="27"/>
        </w:numPr>
        <w:tabs>
          <w:tab w:val="left" w:pos="1165"/>
        </w:tabs>
        <w:spacing w:after="0" w:line="240" w:lineRule="auto"/>
        <w:ind w:left="80" w:firstLine="660"/>
        <w:jc w:val="both"/>
        <w:rPr>
          <w:rFonts w:ascii="Times New Roman" w:eastAsia="Courier New" w:hAnsi="Times New Roman" w:cs="Times New Roman"/>
          <w:sz w:val="28"/>
          <w:szCs w:val="28"/>
          <w:lang w:eastAsia="ru-RU"/>
        </w:rPr>
      </w:pPr>
      <w:r w:rsidRPr="00A9073A">
        <w:rPr>
          <w:rFonts w:ascii="Times New Roman" w:eastAsia="Courier New" w:hAnsi="Times New Roman" w:cs="Times New Roman"/>
          <w:bCs/>
          <w:color w:val="000000"/>
          <w:sz w:val="28"/>
          <w:szCs w:val="28"/>
          <w:lang w:eastAsia="ru-RU"/>
        </w:rPr>
        <w:t xml:space="preserve">в заявке обязательно указание авторов конкурсного номера и хронометража, а также технического </w:t>
      </w:r>
      <w:proofErr w:type="spellStart"/>
      <w:r w:rsidRPr="00A9073A">
        <w:rPr>
          <w:rFonts w:ascii="Times New Roman" w:eastAsia="Courier New" w:hAnsi="Times New Roman" w:cs="Times New Roman"/>
          <w:bCs/>
          <w:color w:val="000000"/>
          <w:sz w:val="28"/>
          <w:szCs w:val="28"/>
          <w:lang w:eastAsia="ru-RU"/>
        </w:rPr>
        <w:t>райдера</w:t>
      </w:r>
      <w:proofErr w:type="spellEnd"/>
      <w:r w:rsidRPr="00A9073A">
        <w:rPr>
          <w:rFonts w:ascii="Times New Roman" w:eastAsia="Courier New" w:hAnsi="Times New Roman" w:cs="Times New Roman"/>
          <w:bCs/>
          <w:color w:val="000000"/>
          <w:sz w:val="28"/>
          <w:szCs w:val="28"/>
          <w:lang w:eastAsia="ru-RU"/>
        </w:rPr>
        <w:t xml:space="preserve"> (перечень необходимых технических условий для успешного выступления участника - музыкальные инструменты и аппаратура (количество микрофонов, стоек для микрофонов), стулья, скамейки, световая аппаратура, </w:t>
      </w:r>
      <w:proofErr w:type="spellStart"/>
      <w:proofErr w:type="gramStart"/>
      <w:r w:rsidRPr="00A9073A">
        <w:rPr>
          <w:rFonts w:ascii="Times New Roman" w:eastAsia="Courier New" w:hAnsi="Times New Roman" w:cs="Times New Roman"/>
          <w:bCs/>
          <w:color w:val="000000"/>
          <w:sz w:val="28"/>
          <w:szCs w:val="28"/>
          <w:lang w:eastAsia="ru-RU"/>
        </w:rPr>
        <w:t>мульти-медиа</w:t>
      </w:r>
      <w:proofErr w:type="spellEnd"/>
      <w:proofErr w:type="gramEnd"/>
      <w:r w:rsidRPr="00A9073A">
        <w:rPr>
          <w:rFonts w:ascii="Times New Roman" w:eastAsia="Courier New" w:hAnsi="Times New Roman" w:cs="Times New Roman"/>
          <w:bCs/>
          <w:color w:val="000000"/>
          <w:sz w:val="28"/>
          <w:szCs w:val="28"/>
          <w:lang w:eastAsia="ru-RU"/>
        </w:rPr>
        <w:t>, возможность репетиции перед началом, мероприятия и др.);</w:t>
      </w:r>
    </w:p>
    <w:p w:rsidR="00A9073A" w:rsidRPr="00A9073A" w:rsidRDefault="00A9073A" w:rsidP="00A9073A">
      <w:pPr>
        <w:widowControl w:val="0"/>
        <w:numPr>
          <w:ilvl w:val="0"/>
          <w:numId w:val="27"/>
        </w:numPr>
        <w:tabs>
          <w:tab w:val="left" w:pos="1146"/>
        </w:tabs>
        <w:spacing w:after="0" w:line="240" w:lineRule="auto"/>
        <w:ind w:firstLine="660"/>
        <w:jc w:val="both"/>
        <w:rPr>
          <w:rFonts w:ascii="Times New Roman" w:eastAsia="Courier New" w:hAnsi="Times New Roman" w:cs="Times New Roman"/>
          <w:sz w:val="28"/>
          <w:szCs w:val="28"/>
          <w:lang w:eastAsia="ru-RU"/>
        </w:rPr>
      </w:pPr>
      <w:r w:rsidRPr="00A9073A">
        <w:rPr>
          <w:rFonts w:ascii="Times New Roman" w:eastAsia="Courier New" w:hAnsi="Times New Roman" w:cs="Times New Roman"/>
          <w:bCs/>
          <w:color w:val="000000"/>
          <w:sz w:val="28"/>
          <w:szCs w:val="28"/>
          <w:lang w:eastAsia="ru-RU"/>
        </w:rPr>
        <w:t>замена репертуара возможна при согласовании с Оргкомитетом не менее</w:t>
      </w:r>
      <w:proofErr w:type="gramStart"/>
      <w:r w:rsidRPr="00A9073A">
        <w:rPr>
          <w:rFonts w:ascii="Times New Roman" w:eastAsia="Courier New" w:hAnsi="Times New Roman" w:cs="Times New Roman"/>
          <w:bCs/>
          <w:color w:val="000000"/>
          <w:sz w:val="28"/>
          <w:szCs w:val="28"/>
          <w:lang w:eastAsia="ru-RU"/>
        </w:rPr>
        <w:t>,</w:t>
      </w:r>
      <w:proofErr w:type="gramEnd"/>
      <w:r w:rsidRPr="00A9073A">
        <w:rPr>
          <w:rFonts w:ascii="Times New Roman" w:eastAsia="Courier New" w:hAnsi="Times New Roman" w:cs="Times New Roman"/>
          <w:bCs/>
          <w:color w:val="000000"/>
          <w:sz w:val="28"/>
          <w:szCs w:val="28"/>
          <w:lang w:eastAsia="ru-RU"/>
        </w:rPr>
        <w:t xml:space="preserve"> чем за 1 день до проведения Конкурса;</w:t>
      </w:r>
    </w:p>
    <w:p w:rsidR="00A9073A" w:rsidRPr="00A9073A" w:rsidRDefault="00A9073A" w:rsidP="00A9073A">
      <w:pPr>
        <w:widowControl w:val="0"/>
        <w:numPr>
          <w:ilvl w:val="0"/>
          <w:numId w:val="27"/>
        </w:numPr>
        <w:tabs>
          <w:tab w:val="left" w:pos="1155"/>
        </w:tabs>
        <w:spacing w:after="0" w:line="240" w:lineRule="auto"/>
        <w:ind w:firstLine="660"/>
        <w:jc w:val="both"/>
        <w:rPr>
          <w:rFonts w:ascii="Times New Roman" w:eastAsia="Courier New" w:hAnsi="Times New Roman" w:cs="Times New Roman"/>
          <w:sz w:val="28"/>
          <w:szCs w:val="28"/>
          <w:lang w:eastAsia="ru-RU"/>
        </w:rPr>
      </w:pPr>
      <w:r w:rsidRPr="00A9073A">
        <w:rPr>
          <w:rFonts w:ascii="Times New Roman" w:eastAsia="Courier New" w:hAnsi="Times New Roman" w:cs="Times New Roman"/>
          <w:bCs/>
          <w:color w:val="000000"/>
          <w:sz w:val="28"/>
          <w:szCs w:val="28"/>
          <w:lang w:eastAsia="ru-RU"/>
        </w:rPr>
        <w:t xml:space="preserve">при наличии музыкального сопровождения конкурсного номера фонограмма должна быть записана на </w:t>
      </w:r>
      <w:proofErr w:type="spellStart"/>
      <w:r w:rsidRPr="00A9073A">
        <w:rPr>
          <w:rFonts w:ascii="Times New Roman" w:eastAsia="Courier New" w:hAnsi="Times New Roman" w:cs="Times New Roman"/>
          <w:bCs/>
          <w:color w:val="000000"/>
          <w:sz w:val="28"/>
          <w:szCs w:val="28"/>
          <w:lang w:eastAsia="ru-RU"/>
        </w:rPr>
        <w:t>флэш-карту</w:t>
      </w:r>
      <w:proofErr w:type="spellEnd"/>
      <w:r w:rsidRPr="00A9073A">
        <w:rPr>
          <w:rFonts w:ascii="Times New Roman" w:eastAsia="Courier New" w:hAnsi="Times New Roman" w:cs="Times New Roman"/>
          <w:bCs/>
          <w:color w:val="000000"/>
          <w:sz w:val="28"/>
          <w:szCs w:val="28"/>
          <w:lang w:eastAsia="ru-RU"/>
        </w:rPr>
        <w:t xml:space="preserve">, подача фонограмм </w:t>
      </w:r>
      <w:r w:rsidRPr="00A9073A">
        <w:rPr>
          <w:rFonts w:ascii="Times New Roman" w:eastAsia="Courier New" w:hAnsi="Times New Roman" w:cs="Times New Roman"/>
          <w:bCs/>
          <w:color w:val="000000"/>
          <w:sz w:val="28"/>
          <w:szCs w:val="28"/>
          <w:lang w:eastAsia="ru-RU"/>
        </w:rPr>
        <w:lastRenderedPageBreak/>
        <w:t>звукорежиссеру производится до начала Конкурса после регистрации.</w:t>
      </w:r>
    </w:p>
    <w:p w:rsidR="00A9073A" w:rsidRPr="00A9073A" w:rsidRDefault="00A9073A" w:rsidP="00A9073A">
      <w:pPr>
        <w:widowControl w:val="0"/>
        <w:spacing w:after="0" w:line="240" w:lineRule="auto"/>
        <w:ind w:firstLine="660"/>
        <w:jc w:val="both"/>
        <w:rPr>
          <w:rFonts w:ascii="Times New Roman" w:eastAsia="Courier New" w:hAnsi="Times New Roman" w:cs="Times New Roman"/>
          <w:sz w:val="28"/>
          <w:szCs w:val="28"/>
          <w:lang w:eastAsia="ru-RU"/>
        </w:rPr>
      </w:pPr>
      <w:r w:rsidRPr="00A9073A">
        <w:rPr>
          <w:rFonts w:ascii="Times New Roman" w:eastAsia="Courier New" w:hAnsi="Times New Roman" w:cs="Times New Roman"/>
          <w:bCs/>
          <w:color w:val="000000"/>
          <w:sz w:val="28"/>
          <w:szCs w:val="28"/>
          <w:lang w:eastAsia="ru-RU"/>
        </w:rPr>
        <w:t>Заявка на участие в номинации «Музыкальное искусство» заполняется по форме (Приложение 9).</w:t>
      </w:r>
    </w:p>
    <w:p w:rsidR="00A9073A" w:rsidRPr="00A9073A" w:rsidRDefault="00A9073A" w:rsidP="00A9073A">
      <w:pPr>
        <w:widowControl w:val="0"/>
        <w:spacing w:after="0" w:line="240" w:lineRule="auto"/>
        <w:ind w:firstLine="726"/>
        <w:jc w:val="right"/>
        <w:rPr>
          <w:rFonts w:ascii="Times New Roman" w:eastAsia="Courier New" w:hAnsi="Times New Roman" w:cs="Times New Roman"/>
          <w:sz w:val="28"/>
          <w:szCs w:val="28"/>
          <w:lang w:eastAsia="ru-RU"/>
        </w:rPr>
      </w:pPr>
      <w:r w:rsidRPr="00A9073A">
        <w:rPr>
          <w:rFonts w:ascii="Times New Roman" w:eastAsia="Courier New" w:hAnsi="Times New Roman" w:cs="Times New Roman"/>
          <w:sz w:val="28"/>
          <w:szCs w:val="28"/>
          <w:lang w:eastAsia="ru-RU"/>
        </w:rPr>
        <w:br w:type="page"/>
      </w:r>
      <w:r w:rsidRPr="00A9073A">
        <w:rPr>
          <w:rFonts w:ascii="Times New Roman" w:eastAsia="Courier New" w:hAnsi="Times New Roman" w:cs="Times New Roman"/>
          <w:sz w:val="28"/>
          <w:szCs w:val="28"/>
          <w:lang w:eastAsia="ru-RU"/>
        </w:rPr>
        <w:lastRenderedPageBreak/>
        <w:t>Приложение 7.</w:t>
      </w:r>
    </w:p>
    <w:p w:rsidR="00A9073A" w:rsidRPr="00A9073A" w:rsidRDefault="00A9073A" w:rsidP="00A9073A">
      <w:pPr>
        <w:widowControl w:val="0"/>
        <w:spacing w:after="0" w:line="240" w:lineRule="auto"/>
        <w:ind w:firstLine="726"/>
        <w:jc w:val="center"/>
        <w:rPr>
          <w:rFonts w:ascii="Times New Roman" w:eastAsia="Courier New" w:hAnsi="Times New Roman" w:cs="Times New Roman"/>
          <w:b/>
          <w:color w:val="000000"/>
          <w:sz w:val="28"/>
          <w:szCs w:val="28"/>
          <w:lang w:eastAsia="ru-RU"/>
        </w:rPr>
      </w:pPr>
    </w:p>
    <w:p w:rsidR="00A9073A" w:rsidRPr="00A9073A" w:rsidRDefault="00A9073A" w:rsidP="00A9073A">
      <w:pPr>
        <w:widowControl w:val="0"/>
        <w:spacing w:after="0" w:line="240" w:lineRule="auto"/>
        <w:ind w:firstLine="726"/>
        <w:jc w:val="center"/>
        <w:rPr>
          <w:rFonts w:ascii="Times New Roman" w:eastAsia="Courier New" w:hAnsi="Times New Roman" w:cs="Times New Roman"/>
          <w:b/>
          <w:bCs/>
          <w:sz w:val="28"/>
          <w:szCs w:val="28"/>
          <w:lang w:eastAsia="ru-RU"/>
        </w:rPr>
      </w:pPr>
      <w:r w:rsidRPr="00A9073A">
        <w:rPr>
          <w:rFonts w:ascii="Times New Roman" w:eastAsia="Courier New" w:hAnsi="Times New Roman" w:cs="Times New Roman"/>
          <w:b/>
          <w:color w:val="000000"/>
          <w:sz w:val="28"/>
          <w:szCs w:val="28"/>
          <w:lang w:eastAsia="ru-RU"/>
        </w:rPr>
        <w:t>Номинация «Театральное искусство»</w:t>
      </w:r>
    </w:p>
    <w:p w:rsidR="00A9073A" w:rsidRPr="00A9073A" w:rsidRDefault="00A9073A" w:rsidP="00A9073A">
      <w:pPr>
        <w:widowControl w:val="0"/>
        <w:spacing w:after="0" w:line="240" w:lineRule="auto"/>
        <w:ind w:firstLine="726"/>
        <w:jc w:val="both"/>
        <w:rPr>
          <w:rFonts w:ascii="Times New Roman" w:eastAsia="Courier New" w:hAnsi="Times New Roman" w:cs="Times New Roman"/>
          <w:color w:val="000000"/>
          <w:sz w:val="28"/>
          <w:szCs w:val="28"/>
          <w:lang w:eastAsia="ru-RU"/>
        </w:rPr>
      </w:pPr>
    </w:p>
    <w:p w:rsidR="00A9073A" w:rsidRPr="00A9073A" w:rsidRDefault="00A9073A" w:rsidP="00A9073A">
      <w:pPr>
        <w:widowControl w:val="0"/>
        <w:spacing w:after="0" w:line="240" w:lineRule="auto"/>
        <w:ind w:firstLine="726"/>
        <w:jc w:val="both"/>
        <w:rPr>
          <w:rFonts w:ascii="Times New Roman" w:eastAsia="Courier New" w:hAnsi="Times New Roman" w:cs="Times New Roman"/>
          <w:sz w:val="28"/>
          <w:szCs w:val="28"/>
          <w:lang w:eastAsia="ru-RU"/>
        </w:rPr>
      </w:pPr>
      <w:r w:rsidRPr="00A9073A">
        <w:rPr>
          <w:rFonts w:ascii="Times New Roman" w:eastAsia="Courier New" w:hAnsi="Times New Roman" w:cs="Times New Roman"/>
          <w:color w:val="000000"/>
          <w:sz w:val="28"/>
          <w:szCs w:val="28"/>
          <w:lang w:eastAsia="ru-RU"/>
        </w:rPr>
        <w:t>Номинация «Театральное искусство» состоит из двух блоков: театральное творчество и художественное чтение. Участие в этой номинации может быть как сольным, так и в составе коллектива,</w:t>
      </w:r>
    </w:p>
    <w:p w:rsidR="00A9073A" w:rsidRPr="00A9073A" w:rsidRDefault="00A9073A" w:rsidP="00A9073A">
      <w:pPr>
        <w:widowControl w:val="0"/>
        <w:spacing w:after="0" w:line="240" w:lineRule="auto"/>
        <w:ind w:firstLine="726"/>
        <w:jc w:val="both"/>
        <w:rPr>
          <w:rFonts w:ascii="Times New Roman" w:eastAsia="Courier New" w:hAnsi="Times New Roman" w:cs="Times New Roman"/>
          <w:sz w:val="28"/>
          <w:szCs w:val="28"/>
          <w:lang w:eastAsia="ru-RU"/>
        </w:rPr>
      </w:pPr>
      <w:r w:rsidRPr="00A9073A">
        <w:rPr>
          <w:rFonts w:ascii="Times New Roman" w:eastAsia="Courier New" w:hAnsi="Times New Roman" w:cs="Times New Roman"/>
          <w:color w:val="000000"/>
          <w:sz w:val="28"/>
          <w:szCs w:val="28"/>
          <w:lang w:eastAsia="ru-RU"/>
        </w:rPr>
        <w:t xml:space="preserve">В качестве конкурсной программы для театрального блока участниками могут </w:t>
      </w:r>
      <w:r w:rsidRPr="00A9073A">
        <w:rPr>
          <w:rFonts w:ascii="Times New Roman" w:eastAsia="Courier New" w:hAnsi="Times New Roman" w:cs="Times New Roman"/>
          <w:color w:val="000000"/>
          <w:spacing w:val="10"/>
          <w:sz w:val="28"/>
          <w:szCs w:val="28"/>
          <w:lang w:eastAsia="ru-RU"/>
        </w:rPr>
        <w:t xml:space="preserve">быть </w:t>
      </w:r>
      <w:r w:rsidRPr="00A9073A">
        <w:rPr>
          <w:rFonts w:ascii="Times New Roman" w:eastAsia="Courier New" w:hAnsi="Times New Roman" w:cs="Times New Roman"/>
          <w:color w:val="000000"/>
          <w:sz w:val="28"/>
          <w:szCs w:val="28"/>
          <w:lang w:eastAsia="ru-RU"/>
        </w:rPr>
        <w:t xml:space="preserve">использованы малые театральные </w:t>
      </w:r>
      <w:r w:rsidRPr="00A9073A">
        <w:rPr>
          <w:rFonts w:ascii="Times New Roman" w:eastAsia="Courier New" w:hAnsi="Times New Roman" w:cs="Times New Roman"/>
          <w:color w:val="000000"/>
          <w:spacing w:val="10"/>
          <w:sz w:val="28"/>
          <w:szCs w:val="28"/>
          <w:lang w:eastAsia="ru-RU"/>
        </w:rPr>
        <w:t>формы:</w:t>
      </w:r>
    </w:p>
    <w:p w:rsidR="00A9073A" w:rsidRPr="00A9073A" w:rsidRDefault="00A9073A" w:rsidP="00A9073A">
      <w:pPr>
        <w:widowControl w:val="0"/>
        <w:spacing w:after="0" w:line="240" w:lineRule="auto"/>
        <w:ind w:firstLine="726"/>
        <w:jc w:val="both"/>
        <w:rPr>
          <w:rFonts w:ascii="Times New Roman" w:eastAsia="Courier New" w:hAnsi="Times New Roman" w:cs="Times New Roman"/>
          <w:sz w:val="28"/>
          <w:szCs w:val="28"/>
          <w:lang w:eastAsia="ru-RU"/>
        </w:rPr>
      </w:pPr>
      <w:r w:rsidRPr="00A9073A">
        <w:rPr>
          <w:rFonts w:ascii="Times New Roman" w:eastAsia="Courier New" w:hAnsi="Times New Roman" w:cs="Times New Roman"/>
          <w:bCs/>
          <w:color w:val="000000"/>
          <w:sz w:val="28"/>
          <w:szCs w:val="28"/>
          <w:lang w:eastAsia="ru-RU"/>
        </w:rPr>
        <w:t>1. музыкально-драматическая композиция;</w:t>
      </w:r>
    </w:p>
    <w:p w:rsidR="00A9073A" w:rsidRPr="00A9073A" w:rsidRDefault="00A9073A" w:rsidP="00A9073A">
      <w:pPr>
        <w:widowControl w:val="0"/>
        <w:spacing w:after="0" w:line="240" w:lineRule="auto"/>
        <w:ind w:firstLine="726"/>
        <w:jc w:val="both"/>
        <w:rPr>
          <w:rFonts w:ascii="Times New Roman" w:eastAsia="Times New Roman" w:hAnsi="Times New Roman" w:cs="Times New Roman"/>
          <w:sz w:val="28"/>
          <w:szCs w:val="28"/>
          <w:lang w:eastAsia="ru-RU"/>
        </w:rPr>
      </w:pPr>
      <w:r w:rsidRPr="00A9073A">
        <w:rPr>
          <w:rFonts w:ascii="Times New Roman" w:eastAsia="Times New Roman" w:hAnsi="Times New Roman" w:cs="Times New Roman"/>
          <w:color w:val="000000"/>
          <w:spacing w:val="10"/>
          <w:sz w:val="28"/>
          <w:szCs w:val="28"/>
          <w:lang w:eastAsia="ru-RU"/>
        </w:rPr>
        <w:t>2, пластическая композиция;</w:t>
      </w:r>
    </w:p>
    <w:p w:rsidR="00A9073A" w:rsidRPr="00A9073A" w:rsidRDefault="00A9073A" w:rsidP="00A9073A">
      <w:pPr>
        <w:widowControl w:val="0"/>
        <w:spacing w:after="0" w:line="240" w:lineRule="auto"/>
        <w:ind w:firstLine="726"/>
        <w:jc w:val="both"/>
        <w:rPr>
          <w:rFonts w:ascii="Times New Roman" w:eastAsia="Courier New" w:hAnsi="Times New Roman" w:cs="Times New Roman"/>
          <w:sz w:val="28"/>
          <w:szCs w:val="28"/>
          <w:lang w:eastAsia="ru-RU"/>
        </w:rPr>
      </w:pPr>
      <w:r w:rsidRPr="00A9073A">
        <w:rPr>
          <w:rFonts w:ascii="Times New Roman" w:eastAsia="Courier New" w:hAnsi="Times New Roman" w:cs="Times New Roman"/>
          <w:color w:val="000000"/>
          <w:sz w:val="28"/>
          <w:szCs w:val="28"/>
          <w:lang w:eastAsia="ru-RU"/>
        </w:rPr>
        <w:t>3. музыкально-литературная композиция;</w:t>
      </w:r>
    </w:p>
    <w:p w:rsidR="00A9073A" w:rsidRPr="00A9073A" w:rsidRDefault="00A9073A" w:rsidP="00A9073A">
      <w:pPr>
        <w:widowControl w:val="0"/>
        <w:spacing w:after="0" w:line="240" w:lineRule="auto"/>
        <w:ind w:firstLine="726"/>
        <w:jc w:val="both"/>
        <w:rPr>
          <w:rFonts w:ascii="Times New Roman" w:eastAsia="Courier New" w:hAnsi="Times New Roman" w:cs="Times New Roman"/>
          <w:sz w:val="28"/>
          <w:szCs w:val="28"/>
          <w:lang w:eastAsia="ru-RU"/>
        </w:rPr>
      </w:pPr>
      <w:r w:rsidRPr="00A9073A">
        <w:rPr>
          <w:rFonts w:ascii="Times New Roman" w:eastAsia="Courier New" w:hAnsi="Times New Roman" w:cs="Times New Roman"/>
          <w:color w:val="000000"/>
          <w:sz w:val="28"/>
          <w:szCs w:val="28"/>
          <w:lang w:eastAsia="ru-RU"/>
        </w:rPr>
        <w:t>4. театр миниатюр.</w:t>
      </w:r>
    </w:p>
    <w:p w:rsidR="00A9073A" w:rsidRPr="00A9073A" w:rsidRDefault="00A9073A" w:rsidP="00A9073A">
      <w:pPr>
        <w:widowControl w:val="0"/>
        <w:spacing w:after="0" w:line="240" w:lineRule="auto"/>
        <w:ind w:firstLine="726"/>
        <w:jc w:val="both"/>
        <w:rPr>
          <w:rFonts w:ascii="Times New Roman" w:eastAsia="Courier New" w:hAnsi="Times New Roman" w:cs="Times New Roman"/>
          <w:sz w:val="28"/>
          <w:szCs w:val="28"/>
          <w:lang w:eastAsia="ru-RU"/>
        </w:rPr>
      </w:pPr>
      <w:r w:rsidRPr="00A9073A">
        <w:rPr>
          <w:rFonts w:ascii="Times New Roman" w:eastAsia="Courier New" w:hAnsi="Times New Roman" w:cs="Times New Roman"/>
          <w:color w:val="000000"/>
          <w:sz w:val="28"/>
          <w:szCs w:val="28"/>
          <w:lang w:eastAsia="ru-RU"/>
        </w:rPr>
        <w:t>Представляется одно произведение продолжительностью до 15 минут.</w:t>
      </w:r>
    </w:p>
    <w:p w:rsidR="00A9073A" w:rsidRPr="00A9073A" w:rsidRDefault="00A9073A" w:rsidP="00A9073A">
      <w:pPr>
        <w:widowControl w:val="0"/>
        <w:spacing w:after="0" w:line="240" w:lineRule="auto"/>
        <w:ind w:firstLine="726"/>
        <w:jc w:val="both"/>
        <w:rPr>
          <w:rFonts w:ascii="Times New Roman" w:eastAsia="Courier New" w:hAnsi="Times New Roman" w:cs="Times New Roman"/>
          <w:sz w:val="28"/>
          <w:szCs w:val="28"/>
          <w:lang w:eastAsia="ru-RU"/>
        </w:rPr>
      </w:pPr>
      <w:r w:rsidRPr="00A9073A">
        <w:rPr>
          <w:rFonts w:ascii="Times New Roman" w:eastAsia="Courier New" w:hAnsi="Times New Roman" w:cs="Times New Roman"/>
          <w:color w:val="000000"/>
          <w:sz w:val="28"/>
          <w:szCs w:val="28"/>
          <w:lang w:eastAsia="ru-RU"/>
        </w:rPr>
        <w:t>Блок «Художественное чтение» предполагает выступления продолжительное до 5 минут, для которых используются:</w:t>
      </w:r>
    </w:p>
    <w:p w:rsidR="00A9073A" w:rsidRPr="00A9073A" w:rsidRDefault="00A9073A" w:rsidP="00A9073A">
      <w:pPr>
        <w:widowControl w:val="0"/>
        <w:numPr>
          <w:ilvl w:val="0"/>
          <w:numId w:val="29"/>
        </w:numPr>
        <w:tabs>
          <w:tab w:val="left" w:pos="955"/>
        </w:tabs>
        <w:spacing w:after="0" w:line="240" w:lineRule="auto"/>
        <w:ind w:firstLine="726"/>
        <w:jc w:val="both"/>
        <w:rPr>
          <w:rFonts w:ascii="Times New Roman" w:eastAsia="Courier New" w:hAnsi="Times New Roman" w:cs="Times New Roman"/>
          <w:sz w:val="28"/>
          <w:szCs w:val="28"/>
          <w:lang w:eastAsia="ru-RU"/>
        </w:rPr>
      </w:pPr>
      <w:r w:rsidRPr="00A9073A">
        <w:rPr>
          <w:rFonts w:ascii="Times New Roman" w:eastAsia="Courier New" w:hAnsi="Times New Roman" w:cs="Times New Roman"/>
          <w:color w:val="000000"/>
          <w:sz w:val="28"/>
          <w:szCs w:val="28"/>
          <w:lang w:eastAsia="ru-RU"/>
        </w:rPr>
        <w:t>авторское чтение (произведения собственного сочинения);</w:t>
      </w:r>
    </w:p>
    <w:p w:rsidR="00A9073A" w:rsidRPr="00A9073A" w:rsidRDefault="00A9073A" w:rsidP="00A9073A">
      <w:pPr>
        <w:widowControl w:val="0"/>
        <w:numPr>
          <w:ilvl w:val="0"/>
          <w:numId w:val="29"/>
        </w:numPr>
        <w:tabs>
          <w:tab w:val="left" w:pos="989"/>
        </w:tabs>
        <w:spacing w:after="0" w:line="240" w:lineRule="auto"/>
        <w:ind w:firstLine="726"/>
        <w:jc w:val="both"/>
        <w:rPr>
          <w:rFonts w:ascii="Times New Roman" w:eastAsia="Courier New" w:hAnsi="Times New Roman" w:cs="Times New Roman"/>
          <w:sz w:val="28"/>
          <w:szCs w:val="28"/>
          <w:lang w:eastAsia="ru-RU"/>
        </w:rPr>
      </w:pPr>
      <w:r w:rsidRPr="00A9073A">
        <w:rPr>
          <w:rFonts w:ascii="Times New Roman" w:eastAsia="Courier New" w:hAnsi="Times New Roman" w:cs="Times New Roman"/>
          <w:color w:val="000000"/>
          <w:sz w:val="28"/>
          <w:szCs w:val="28"/>
          <w:lang w:eastAsia="ru-RU"/>
        </w:rPr>
        <w:t>художественное чтение (стихотворение, проза, монолог).</w:t>
      </w:r>
    </w:p>
    <w:p w:rsidR="00A9073A" w:rsidRPr="00A9073A" w:rsidRDefault="00A9073A" w:rsidP="00A9073A">
      <w:pPr>
        <w:widowControl w:val="0"/>
        <w:spacing w:after="0" w:line="240" w:lineRule="auto"/>
        <w:ind w:firstLine="726"/>
        <w:jc w:val="both"/>
        <w:rPr>
          <w:rFonts w:ascii="Times New Roman" w:eastAsia="Courier New" w:hAnsi="Times New Roman" w:cs="Times New Roman"/>
          <w:sz w:val="28"/>
          <w:szCs w:val="28"/>
          <w:lang w:eastAsia="ru-RU"/>
        </w:rPr>
      </w:pPr>
      <w:r w:rsidRPr="00A9073A">
        <w:rPr>
          <w:rFonts w:ascii="Times New Roman" w:eastAsia="Courier New" w:hAnsi="Times New Roman" w:cs="Times New Roman"/>
          <w:bCs/>
          <w:color w:val="000000"/>
          <w:sz w:val="28"/>
          <w:szCs w:val="28"/>
          <w:lang w:eastAsia="ru-RU"/>
        </w:rPr>
        <w:t>Общие технические требования:</w:t>
      </w:r>
    </w:p>
    <w:p w:rsidR="00A9073A" w:rsidRPr="00A9073A" w:rsidRDefault="00A9073A" w:rsidP="00A9073A">
      <w:pPr>
        <w:widowControl w:val="0"/>
        <w:numPr>
          <w:ilvl w:val="0"/>
          <w:numId w:val="30"/>
        </w:numPr>
        <w:tabs>
          <w:tab w:val="left" w:pos="1115"/>
        </w:tabs>
        <w:spacing w:after="0" w:line="240" w:lineRule="auto"/>
        <w:ind w:firstLine="726"/>
        <w:jc w:val="both"/>
        <w:rPr>
          <w:rFonts w:ascii="Times New Roman" w:eastAsia="Courier New" w:hAnsi="Times New Roman" w:cs="Times New Roman"/>
          <w:sz w:val="28"/>
          <w:szCs w:val="28"/>
          <w:lang w:eastAsia="ru-RU"/>
        </w:rPr>
      </w:pPr>
      <w:r w:rsidRPr="00A9073A">
        <w:rPr>
          <w:rFonts w:ascii="Times New Roman" w:eastAsia="Courier New" w:hAnsi="Times New Roman" w:cs="Times New Roman"/>
          <w:color w:val="000000"/>
          <w:sz w:val="28"/>
          <w:szCs w:val="28"/>
          <w:lang w:eastAsia="ru-RU"/>
        </w:rPr>
        <w:t xml:space="preserve">в заявке в обязательном порядке указывается технический </w:t>
      </w:r>
      <w:proofErr w:type="spellStart"/>
      <w:r w:rsidRPr="00A9073A">
        <w:rPr>
          <w:rFonts w:ascii="Times New Roman" w:eastAsia="Courier New" w:hAnsi="Times New Roman" w:cs="Times New Roman"/>
          <w:color w:val="000000"/>
          <w:sz w:val="28"/>
          <w:szCs w:val="28"/>
          <w:lang w:eastAsia="ru-RU"/>
        </w:rPr>
        <w:t>райдер</w:t>
      </w:r>
      <w:proofErr w:type="spellEnd"/>
      <w:r w:rsidRPr="00A9073A">
        <w:rPr>
          <w:rFonts w:ascii="Times New Roman" w:eastAsia="Courier New" w:hAnsi="Times New Roman" w:cs="Times New Roman"/>
          <w:color w:val="000000"/>
          <w:sz w:val="28"/>
          <w:szCs w:val="28"/>
          <w:lang w:eastAsia="ru-RU"/>
        </w:rPr>
        <w:t xml:space="preserve"> (перечень необходимых технических условий для успешного выступления участника - музыкальная аппаратура, стулья, скамейки, световая аппаратура, </w:t>
      </w:r>
      <w:proofErr w:type="spellStart"/>
      <w:proofErr w:type="gramStart"/>
      <w:r w:rsidRPr="00A9073A">
        <w:rPr>
          <w:rFonts w:ascii="Times New Roman" w:eastAsia="Courier New" w:hAnsi="Times New Roman" w:cs="Times New Roman"/>
          <w:color w:val="000000"/>
          <w:sz w:val="28"/>
          <w:szCs w:val="28"/>
          <w:lang w:eastAsia="ru-RU"/>
        </w:rPr>
        <w:t>мульти-медиа</w:t>
      </w:r>
      <w:proofErr w:type="spellEnd"/>
      <w:proofErr w:type="gramEnd"/>
      <w:r w:rsidRPr="00A9073A">
        <w:rPr>
          <w:rFonts w:ascii="Times New Roman" w:eastAsia="Courier New" w:hAnsi="Times New Roman" w:cs="Times New Roman"/>
          <w:color w:val="000000"/>
          <w:sz w:val="28"/>
          <w:szCs w:val="28"/>
          <w:lang w:eastAsia="ru-RU"/>
        </w:rPr>
        <w:t>, возможность репетиции перед началом мероприятия и др.);</w:t>
      </w:r>
    </w:p>
    <w:p w:rsidR="00A9073A" w:rsidRPr="00A9073A" w:rsidRDefault="00A9073A" w:rsidP="00A9073A">
      <w:pPr>
        <w:widowControl w:val="0"/>
        <w:numPr>
          <w:ilvl w:val="0"/>
          <w:numId w:val="30"/>
        </w:numPr>
        <w:tabs>
          <w:tab w:val="left" w:pos="1106"/>
        </w:tabs>
        <w:spacing w:after="0" w:line="240" w:lineRule="auto"/>
        <w:ind w:firstLine="726"/>
        <w:jc w:val="both"/>
        <w:rPr>
          <w:rFonts w:ascii="Times New Roman" w:eastAsia="Times New Roman" w:hAnsi="Times New Roman" w:cs="Times New Roman"/>
          <w:sz w:val="28"/>
          <w:szCs w:val="28"/>
          <w:lang w:eastAsia="ru-RU"/>
        </w:rPr>
      </w:pPr>
      <w:r w:rsidRPr="00A9073A">
        <w:rPr>
          <w:rFonts w:ascii="Times New Roman" w:eastAsia="Times New Roman" w:hAnsi="Times New Roman" w:cs="Times New Roman"/>
          <w:color w:val="000000"/>
          <w:spacing w:val="10"/>
          <w:sz w:val="28"/>
          <w:szCs w:val="28"/>
          <w:lang w:eastAsia="ru-RU"/>
        </w:rPr>
        <w:t xml:space="preserve">замена репертуара возможна при согласовании с Оргкомитетом </w:t>
      </w:r>
      <w:r w:rsidRPr="00A9073A">
        <w:rPr>
          <w:rFonts w:ascii="Times New Roman" w:eastAsia="Times New Roman" w:hAnsi="Times New Roman" w:cs="Times New Roman"/>
          <w:color w:val="000000"/>
          <w:sz w:val="28"/>
          <w:szCs w:val="28"/>
          <w:lang w:eastAsia="ru-RU"/>
        </w:rPr>
        <w:t>не менее</w:t>
      </w:r>
      <w:proofErr w:type="gramStart"/>
      <w:r w:rsidRPr="00A9073A">
        <w:rPr>
          <w:rFonts w:ascii="Times New Roman" w:eastAsia="Times New Roman" w:hAnsi="Times New Roman" w:cs="Times New Roman"/>
          <w:color w:val="000000"/>
          <w:sz w:val="28"/>
          <w:szCs w:val="28"/>
          <w:lang w:eastAsia="ru-RU"/>
        </w:rPr>
        <w:t>,</w:t>
      </w:r>
      <w:proofErr w:type="gramEnd"/>
      <w:r w:rsidRPr="00A9073A">
        <w:rPr>
          <w:rFonts w:ascii="Times New Roman" w:eastAsia="Times New Roman" w:hAnsi="Times New Roman" w:cs="Times New Roman"/>
          <w:color w:val="000000"/>
          <w:sz w:val="28"/>
          <w:szCs w:val="28"/>
          <w:lang w:eastAsia="ru-RU"/>
        </w:rPr>
        <w:t xml:space="preserve"> чем за 1 день до проведения: Конкурса;</w:t>
      </w:r>
    </w:p>
    <w:p w:rsidR="00A9073A" w:rsidRPr="00A9073A" w:rsidRDefault="00A9073A" w:rsidP="00A9073A">
      <w:pPr>
        <w:widowControl w:val="0"/>
        <w:numPr>
          <w:ilvl w:val="0"/>
          <w:numId w:val="30"/>
        </w:numPr>
        <w:tabs>
          <w:tab w:val="left" w:pos="1120"/>
        </w:tabs>
        <w:spacing w:after="0" w:line="240" w:lineRule="auto"/>
        <w:ind w:firstLine="726"/>
        <w:jc w:val="both"/>
        <w:rPr>
          <w:rFonts w:ascii="Times New Roman" w:eastAsia="Courier New" w:hAnsi="Times New Roman" w:cs="Times New Roman"/>
          <w:sz w:val="28"/>
          <w:szCs w:val="28"/>
          <w:lang w:eastAsia="ru-RU"/>
        </w:rPr>
      </w:pPr>
      <w:r w:rsidRPr="00A9073A">
        <w:rPr>
          <w:rFonts w:ascii="Times New Roman" w:eastAsia="Courier New" w:hAnsi="Times New Roman" w:cs="Times New Roman"/>
          <w:color w:val="000000"/>
          <w:sz w:val="28"/>
          <w:szCs w:val="28"/>
          <w:lang w:eastAsia="ru-RU"/>
        </w:rPr>
        <w:t xml:space="preserve">при наличии музыкального сопровождения конкурсного номера фонограммы записываются на </w:t>
      </w:r>
      <w:proofErr w:type="spellStart"/>
      <w:r w:rsidRPr="00A9073A">
        <w:rPr>
          <w:rFonts w:ascii="Times New Roman" w:eastAsia="Courier New" w:hAnsi="Times New Roman" w:cs="Times New Roman"/>
          <w:color w:val="000000"/>
          <w:sz w:val="28"/>
          <w:szCs w:val="28"/>
          <w:lang w:eastAsia="ru-RU"/>
        </w:rPr>
        <w:t>флэш-карту</w:t>
      </w:r>
      <w:proofErr w:type="spellEnd"/>
      <w:r w:rsidRPr="00A9073A">
        <w:rPr>
          <w:rFonts w:ascii="Times New Roman" w:eastAsia="Courier New" w:hAnsi="Times New Roman" w:cs="Times New Roman"/>
          <w:color w:val="000000"/>
          <w:sz w:val="28"/>
          <w:szCs w:val="28"/>
          <w:lang w:eastAsia="ru-RU"/>
        </w:rPr>
        <w:t>, подача фонограмм звукорежиссеру производится до начала Конкурса после регистрации.</w:t>
      </w:r>
    </w:p>
    <w:p w:rsidR="00A9073A" w:rsidRPr="00A9073A" w:rsidRDefault="00A9073A" w:rsidP="00A9073A">
      <w:pPr>
        <w:widowControl w:val="0"/>
        <w:spacing w:after="0" w:line="240" w:lineRule="auto"/>
        <w:ind w:firstLine="726"/>
        <w:jc w:val="both"/>
        <w:rPr>
          <w:rFonts w:ascii="Times New Roman" w:eastAsia="Courier New" w:hAnsi="Times New Roman" w:cs="Times New Roman"/>
          <w:color w:val="000000"/>
          <w:sz w:val="28"/>
          <w:szCs w:val="28"/>
          <w:vertAlign w:val="superscript"/>
          <w:lang w:eastAsia="ru-RU"/>
        </w:rPr>
      </w:pPr>
    </w:p>
    <w:p w:rsidR="00A9073A" w:rsidRPr="00A9073A" w:rsidRDefault="00A9073A" w:rsidP="00A9073A">
      <w:pPr>
        <w:widowControl w:val="0"/>
        <w:spacing w:after="0" w:line="240" w:lineRule="auto"/>
        <w:ind w:firstLine="726"/>
        <w:jc w:val="both"/>
        <w:rPr>
          <w:rFonts w:ascii="Times New Roman" w:eastAsia="Courier New" w:hAnsi="Times New Roman" w:cs="Times New Roman"/>
          <w:bCs/>
          <w:sz w:val="28"/>
          <w:szCs w:val="28"/>
          <w:lang w:eastAsia="ru-RU"/>
        </w:rPr>
      </w:pPr>
      <w:r w:rsidRPr="00A9073A">
        <w:rPr>
          <w:rFonts w:ascii="Times New Roman" w:eastAsia="Courier New" w:hAnsi="Times New Roman" w:cs="Times New Roman"/>
          <w:color w:val="000000"/>
          <w:sz w:val="28"/>
          <w:szCs w:val="28"/>
          <w:lang w:eastAsia="ru-RU"/>
        </w:rPr>
        <w:t>Критерии оценки:</w:t>
      </w:r>
    </w:p>
    <w:p w:rsidR="00A9073A" w:rsidRPr="00A9073A" w:rsidRDefault="00A9073A" w:rsidP="00A9073A">
      <w:pPr>
        <w:widowControl w:val="0"/>
        <w:numPr>
          <w:ilvl w:val="0"/>
          <w:numId w:val="31"/>
        </w:numPr>
        <w:tabs>
          <w:tab w:val="left" w:pos="936"/>
        </w:tabs>
        <w:spacing w:after="0" w:line="240" w:lineRule="auto"/>
        <w:ind w:firstLine="726"/>
        <w:jc w:val="both"/>
        <w:rPr>
          <w:rFonts w:ascii="Times New Roman" w:eastAsia="Courier New" w:hAnsi="Times New Roman" w:cs="Times New Roman"/>
          <w:sz w:val="28"/>
          <w:szCs w:val="28"/>
          <w:lang w:eastAsia="ru-RU"/>
        </w:rPr>
      </w:pPr>
      <w:r w:rsidRPr="00A9073A">
        <w:rPr>
          <w:rFonts w:ascii="Times New Roman" w:eastAsia="Courier New" w:hAnsi="Times New Roman" w:cs="Times New Roman"/>
          <w:iCs/>
          <w:noProof/>
          <w:color w:val="000000"/>
          <w:sz w:val="28"/>
          <w:szCs w:val="28"/>
          <w:lang w:eastAsia="ru-RU"/>
        </w:rPr>
        <w:t xml:space="preserve">актёрское </w:t>
      </w:r>
      <w:r w:rsidRPr="00A9073A">
        <w:rPr>
          <w:rFonts w:ascii="Times New Roman" w:eastAsia="Courier New" w:hAnsi="Times New Roman" w:cs="Times New Roman"/>
          <w:bCs/>
          <w:color w:val="000000"/>
          <w:sz w:val="28"/>
          <w:szCs w:val="28"/>
          <w:lang w:eastAsia="ru-RU"/>
        </w:rPr>
        <w:t>мастерство;</w:t>
      </w:r>
    </w:p>
    <w:p w:rsidR="00A9073A" w:rsidRPr="00A9073A" w:rsidRDefault="00A9073A" w:rsidP="00A9073A">
      <w:pPr>
        <w:widowControl w:val="0"/>
        <w:numPr>
          <w:ilvl w:val="0"/>
          <w:numId w:val="31"/>
        </w:numPr>
        <w:tabs>
          <w:tab w:val="left" w:pos="979"/>
        </w:tabs>
        <w:spacing w:after="0" w:line="240" w:lineRule="auto"/>
        <w:ind w:firstLine="726"/>
        <w:jc w:val="both"/>
        <w:rPr>
          <w:rFonts w:ascii="Times New Roman" w:eastAsia="Times New Roman" w:hAnsi="Times New Roman" w:cs="Times New Roman"/>
          <w:sz w:val="28"/>
          <w:szCs w:val="28"/>
          <w:lang w:eastAsia="ru-RU"/>
        </w:rPr>
      </w:pPr>
      <w:r w:rsidRPr="00A9073A">
        <w:rPr>
          <w:rFonts w:ascii="Times New Roman" w:eastAsia="Times New Roman" w:hAnsi="Times New Roman" w:cs="Times New Roman"/>
          <w:color w:val="000000"/>
          <w:spacing w:val="10"/>
          <w:sz w:val="28"/>
          <w:szCs w:val="28"/>
          <w:lang w:eastAsia="ru-RU"/>
        </w:rPr>
        <w:t>артистичность и сценическая культура;</w:t>
      </w:r>
    </w:p>
    <w:p w:rsidR="00A9073A" w:rsidRPr="00A9073A" w:rsidRDefault="00A9073A" w:rsidP="00A9073A">
      <w:pPr>
        <w:widowControl w:val="0"/>
        <w:numPr>
          <w:ilvl w:val="0"/>
          <w:numId w:val="31"/>
        </w:numPr>
        <w:tabs>
          <w:tab w:val="left" w:pos="984"/>
        </w:tabs>
        <w:spacing w:after="0" w:line="240" w:lineRule="auto"/>
        <w:ind w:firstLine="726"/>
        <w:jc w:val="both"/>
        <w:rPr>
          <w:rFonts w:ascii="Times New Roman" w:eastAsia="Times New Roman" w:hAnsi="Times New Roman" w:cs="Times New Roman"/>
          <w:sz w:val="28"/>
          <w:szCs w:val="28"/>
          <w:lang w:eastAsia="ru-RU"/>
        </w:rPr>
      </w:pPr>
      <w:r w:rsidRPr="00A9073A">
        <w:rPr>
          <w:rFonts w:ascii="Times New Roman" w:eastAsia="Times New Roman" w:hAnsi="Times New Roman" w:cs="Times New Roman"/>
          <w:color w:val="000000"/>
          <w:spacing w:val="10"/>
          <w:sz w:val="28"/>
          <w:szCs w:val="28"/>
          <w:lang w:eastAsia="ru-RU"/>
        </w:rPr>
        <w:t>выбор репертуара;</w:t>
      </w:r>
    </w:p>
    <w:p w:rsidR="00A9073A" w:rsidRPr="00A9073A" w:rsidRDefault="00A9073A" w:rsidP="00A9073A">
      <w:pPr>
        <w:widowControl w:val="0"/>
        <w:numPr>
          <w:ilvl w:val="0"/>
          <w:numId w:val="31"/>
        </w:numPr>
        <w:tabs>
          <w:tab w:val="left" w:pos="989"/>
        </w:tabs>
        <w:spacing w:after="0" w:line="240" w:lineRule="auto"/>
        <w:ind w:firstLine="726"/>
        <w:jc w:val="both"/>
        <w:rPr>
          <w:rFonts w:ascii="Times New Roman" w:eastAsia="Times New Roman" w:hAnsi="Times New Roman" w:cs="Times New Roman"/>
          <w:sz w:val="28"/>
          <w:szCs w:val="28"/>
          <w:lang w:eastAsia="ru-RU"/>
        </w:rPr>
      </w:pPr>
      <w:r w:rsidRPr="00A9073A">
        <w:rPr>
          <w:rFonts w:ascii="Times New Roman" w:eastAsia="Times New Roman" w:hAnsi="Times New Roman" w:cs="Times New Roman"/>
          <w:color w:val="000000"/>
          <w:spacing w:val="10"/>
          <w:sz w:val="28"/>
          <w:szCs w:val="28"/>
          <w:lang w:eastAsia="ru-RU"/>
        </w:rPr>
        <w:t>соответствие заявленному образу.</w:t>
      </w:r>
    </w:p>
    <w:p w:rsidR="00A9073A" w:rsidRPr="00A9073A" w:rsidRDefault="00A9073A" w:rsidP="00A9073A">
      <w:pPr>
        <w:widowControl w:val="0"/>
        <w:spacing w:after="0" w:line="240" w:lineRule="auto"/>
        <w:ind w:firstLine="726"/>
        <w:jc w:val="both"/>
        <w:rPr>
          <w:rFonts w:ascii="Times New Roman" w:eastAsia="Times New Roman" w:hAnsi="Times New Roman" w:cs="Times New Roman"/>
          <w:color w:val="000000"/>
          <w:spacing w:val="10"/>
          <w:sz w:val="28"/>
          <w:szCs w:val="28"/>
          <w:lang w:eastAsia="ru-RU"/>
        </w:rPr>
      </w:pPr>
      <w:r w:rsidRPr="00A9073A">
        <w:rPr>
          <w:rFonts w:ascii="Times New Roman" w:eastAsia="Times New Roman" w:hAnsi="Times New Roman" w:cs="Times New Roman"/>
          <w:color w:val="000000"/>
          <w:spacing w:val="10"/>
          <w:sz w:val="28"/>
          <w:szCs w:val="28"/>
          <w:lang w:eastAsia="ru-RU"/>
        </w:rPr>
        <w:t>Заявка на участие в номинации «Театральное искусство» заполняется по форме 1.</w:t>
      </w:r>
    </w:p>
    <w:p w:rsidR="00A9073A" w:rsidRPr="00A9073A" w:rsidRDefault="00A9073A" w:rsidP="00A9073A">
      <w:pPr>
        <w:widowControl w:val="0"/>
        <w:spacing w:after="0" w:line="240" w:lineRule="auto"/>
        <w:ind w:firstLine="726"/>
        <w:jc w:val="right"/>
        <w:rPr>
          <w:rFonts w:ascii="Times New Roman" w:eastAsia="Courier New" w:hAnsi="Times New Roman" w:cs="Times New Roman"/>
          <w:sz w:val="28"/>
          <w:szCs w:val="28"/>
          <w:lang w:eastAsia="ru-RU"/>
        </w:rPr>
      </w:pPr>
      <w:r w:rsidRPr="00A9073A">
        <w:rPr>
          <w:rFonts w:ascii="Times New Roman" w:eastAsia="Courier New" w:hAnsi="Times New Roman" w:cs="Times New Roman"/>
          <w:color w:val="000000"/>
          <w:spacing w:val="10"/>
          <w:sz w:val="28"/>
          <w:szCs w:val="28"/>
          <w:lang w:eastAsia="ru-RU"/>
        </w:rPr>
        <w:br w:type="page"/>
      </w:r>
      <w:r w:rsidRPr="00A9073A">
        <w:rPr>
          <w:rFonts w:ascii="Times New Roman" w:eastAsia="Courier New" w:hAnsi="Times New Roman" w:cs="Times New Roman"/>
          <w:sz w:val="28"/>
          <w:szCs w:val="28"/>
          <w:lang w:eastAsia="ru-RU"/>
        </w:rPr>
        <w:lastRenderedPageBreak/>
        <w:t>Приложение 8.</w:t>
      </w:r>
    </w:p>
    <w:p w:rsidR="00A9073A" w:rsidRPr="00A9073A" w:rsidRDefault="00A9073A" w:rsidP="00A9073A">
      <w:pPr>
        <w:widowControl w:val="0"/>
        <w:spacing w:after="0" w:line="240" w:lineRule="auto"/>
        <w:ind w:firstLine="726"/>
        <w:jc w:val="center"/>
        <w:rPr>
          <w:rFonts w:ascii="Times New Roman" w:eastAsia="Courier New" w:hAnsi="Times New Roman" w:cs="Times New Roman"/>
          <w:b/>
          <w:sz w:val="28"/>
          <w:szCs w:val="28"/>
          <w:lang w:eastAsia="ru-RU"/>
        </w:rPr>
      </w:pPr>
      <w:r w:rsidRPr="00A9073A">
        <w:rPr>
          <w:rFonts w:ascii="Times New Roman" w:eastAsia="Courier New" w:hAnsi="Times New Roman" w:cs="Times New Roman"/>
          <w:b/>
          <w:sz w:val="28"/>
          <w:szCs w:val="28"/>
          <w:lang w:eastAsia="ru-RU"/>
        </w:rPr>
        <w:t>Номинация «Инклюзивная педагогика»</w:t>
      </w:r>
    </w:p>
    <w:p w:rsidR="00A9073A" w:rsidRPr="00A9073A" w:rsidRDefault="00A9073A" w:rsidP="00A9073A">
      <w:pPr>
        <w:widowControl w:val="0"/>
        <w:spacing w:after="0" w:line="240" w:lineRule="auto"/>
        <w:ind w:firstLine="726"/>
        <w:jc w:val="center"/>
        <w:rPr>
          <w:rFonts w:ascii="Times New Roman" w:eastAsia="Courier New" w:hAnsi="Times New Roman" w:cs="Times New Roman"/>
          <w:sz w:val="28"/>
          <w:szCs w:val="28"/>
          <w:lang w:eastAsia="ru-RU"/>
        </w:rPr>
      </w:pPr>
    </w:p>
    <w:p w:rsidR="00A9073A" w:rsidRPr="00A9073A" w:rsidRDefault="00A9073A" w:rsidP="00A9073A">
      <w:pPr>
        <w:shd w:val="clear" w:color="auto" w:fill="FFFFFF"/>
        <w:spacing w:after="0" w:line="240" w:lineRule="auto"/>
        <w:ind w:firstLine="720"/>
        <w:jc w:val="both"/>
        <w:rPr>
          <w:rFonts w:ascii="Times New Roman" w:eastAsia="Times New Roman" w:hAnsi="Times New Roman" w:cs="Times New Roman"/>
          <w:sz w:val="28"/>
          <w:szCs w:val="28"/>
          <w:lang w:eastAsia="ru-RU"/>
        </w:rPr>
      </w:pPr>
      <w:proofErr w:type="gramStart"/>
      <w:r w:rsidRPr="00A9073A">
        <w:rPr>
          <w:rFonts w:ascii="Times New Roman" w:eastAsia="Times New Roman" w:hAnsi="Times New Roman" w:cs="Times New Roman"/>
          <w:sz w:val="28"/>
          <w:szCs w:val="28"/>
          <w:lang w:eastAsia="ru-RU"/>
        </w:rPr>
        <w:t>К участию в Конкурсе приглашаются педагоги образовательных учреждений РФ всех типов и видов, работающие с детьми инвалидами и детьми с ограниченными возможностями здоровья, в том числе педагоги дополнительного образования, педагоги-психологи, социальные педагоги, педагоги по воспитательной и внешкольной работе, педагоги-предметники, педагоги-организаторы, руководители и педагоги этнокультурных центров, воспитатели и специалисты учреждений дошкольного образования разных видов (ясли-сад, детский сад, детский сад компенсирующего или</w:t>
      </w:r>
      <w:proofErr w:type="gramEnd"/>
      <w:r w:rsidRPr="00A9073A">
        <w:rPr>
          <w:rFonts w:ascii="Times New Roman" w:eastAsia="Times New Roman" w:hAnsi="Times New Roman" w:cs="Times New Roman"/>
          <w:sz w:val="28"/>
          <w:szCs w:val="28"/>
          <w:lang w:eastAsia="ru-RU"/>
        </w:rPr>
        <w:t xml:space="preserve"> комбинированного вида, центр развития ребенка и пр.), педагоги среднего профессионального образования, педагоги высшей школы.</w:t>
      </w:r>
    </w:p>
    <w:p w:rsidR="00A9073A" w:rsidRPr="00A9073A" w:rsidRDefault="00A9073A" w:rsidP="00A9073A">
      <w:pPr>
        <w:widowControl w:val="0"/>
        <w:shd w:val="clear" w:color="auto" w:fill="FFFFFF"/>
        <w:spacing w:after="0" w:line="240" w:lineRule="auto"/>
        <w:ind w:firstLine="720"/>
        <w:jc w:val="both"/>
        <w:rPr>
          <w:rFonts w:ascii="Times New Roman" w:eastAsia="Courier New" w:hAnsi="Times New Roman" w:cs="Times New Roman"/>
          <w:color w:val="000000"/>
          <w:sz w:val="28"/>
          <w:szCs w:val="28"/>
          <w:lang w:eastAsia="ru-RU"/>
        </w:rPr>
      </w:pPr>
      <w:r w:rsidRPr="00A9073A">
        <w:rPr>
          <w:rFonts w:ascii="Times New Roman" w:eastAsia="Courier New" w:hAnsi="Times New Roman" w:cs="Times New Roman"/>
          <w:color w:val="000000"/>
          <w:sz w:val="28"/>
          <w:szCs w:val="28"/>
          <w:lang w:eastAsia="ru-RU"/>
        </w:rPr>
        <w:t>Номинация конкурса «</w:t>
      </w:r>
      <w:proofErr w:type="spellStart"/>
      <w:r w:rsidRPr="00A9073A">
        <w:rPr>
          <w:rFonts w:ascii="Times New Roman" w:eastAsia="Courier New" w:hAnsi="Times New Roman" w:cs="Times New Roman"/>
          <w:color w:val="000000"/>
          <w:sz w:val="28"/>
          <w:szCs w:val="28"/>
          <w:lang w:eastAsia="ru-RU"/>
        </w:rPr>
        <w:t>Портфолио</w:t>
      </w:r>
      <w:proofErr w:type="spellEnd"/>
      <w:r w:rsidRPr="00A9073A">
        <w:rPr>
          <w:rFonts w:ascii="Times New Roman" w:eastAsia="Courier New" w:hAnsi="Times New Roman" w:cs="Times New Roman"/>
          <w:color w:val="000000"/>
          <w:sz w:val="28"/>
          <w:szCs w:val="28"/>
          <w:lang w:eastAsia="ru-RU"/>
        </w:rPr>
        <w:t xml:space="preserve"> педагога» - презентация о своих достижениях, педагогических находках и инновациях (максимальная оценка 50 баллов) в работе с детьми-инвалидами и детьми с ОВЗ.</w:t>
      </w:r>
    </w:p>
    <w:p w:rsidR="00A9073A" w:rsidRPr="00A9073A" w:rsidRDefault="00A9073A" w:rsidP="00A9073A">
      <w:pPr>
        <w:spacing w:after="0" w:line="240" w:lineRule="auto"/>
        <w:ind w:firstLine="720"/>
        <w:jc w:val="both"/>
        <w:rPr>
          <w:rFonts w:ascii="Times New Roman" w:eastAsia="Times New Roman" w:hAnsi="Times New Roman" w:cs="Times New Roman"/>
          <w:sz w:val="28"/>
          <w:szCs w:val="28"/>
          <w:lang w:eastAsia="ru-RU"/>
        </w:rPr>
      </w:pPr>
      <w:r w:rsidRPr="00A9073A">
        <w:rPr>
          <w:rFonts w:ascii="Times New Roman" w:eastAsia="Times New Roman" w:hAnsi="Times New Roman" w:cs="Times New Roman"/>
          <w:sz w:val="28"/>
          <w:szCs w:val="28"/>
          <w:lang w:eastAsia="ru-RU"/>
        </w:rPr>
        <w:t xml:space="preserve">Оценивание представленного </w:t>
      </w:r>
      <w:proofErr w:type="spellStart"/>
      <w:r w:rsidRPr="00A9073A">
        <w:rPr>
          <w:rFonts w:ascii="Times New Roman" w:eastAsia="Times New Roman" w:hAnsi="Times New Roman" w:cs="Times New Roman"/>
          <w:sz w:val="28"/>
          <w:szCs w:val="28"/>
          <w:lang w:eastAsia="ru-RU"/>
        </w:rPr>
        <w:t>портфолио</w:t>
      </w:r>
      <w:proofErr w:type="spellEnd"/>
      <w:r w:rsidRPr="00A9073A">
        <w:rPr>
          <w:rFonts w:ascii="Times New Roman" w:eastAsia="Times New Roman" w:hAnsi="Times New Roman" w:cs="Times New Roman"/>
          <w:sz w:val="28"/>
          <w:szCs w:val="28"/>
          <w:lang w:eastAsia="ru-RU"/>
        </w:rPr>
        <w:t xml:space="preserve"> оценивается экспертной группой, формируемой оргкомитетом конкурса, на основании следующих критериев:</w:t>
      </w:r>
    </w:p>
    <w:p w:rsidR="00A9073A" w:rsidRPr="00A9073A" w:rsidRDefault="00A9073A" w:rsidP="00A9073A">
      <w:pPr>
        <w:spacing w:after="0" w:line="240" w:lineRule="auto"/>
        <w:ind w:firstLine="720"/>
        <w:jc w:val="both"/>
        <w:rPr>
          <w:rFonts w:ascii="Times New Roman" w:eastAsia="Times New Roman" w:hAnsi="Times New Roman" w:cs="Times New Roman"/>
          <w:sz w:val="28"/>
          <w:szCs w:val="28"/>
          <w:lang w:eastAsia="ru-RU"/>
        </w:rPr>
      </w:pPr>
      <w:r w:rsidRPr="00A9073A">
        <w:rPr>
          <w:rFonts w:ascii="Times New Roman" w:eastAsia="Times New Roman" w:hAnsi="Times New Roman" w:cs="Times New Roman"/>
          <w:sz w:val="28"/>
          <w:szCs w:val="28"/>
          <w:lang w:eastAsia="ru-RU"/>
        </w:rPr>
        <w:t>1. Актуальность тематики представленного материала, его соответствие современным профессиональным требованиям.</w:t>
      </w:r>
    </w:p>
    <w:p w:rsidR="00A9073A" w:rsidRPr="00A9073A" w:rsidRDefault="00A9073A" w:rsidP="00A9073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9073A">
        <w:rPr>
          <w:rFonts w:ascii="Times New Roman" w:eastAsia="Times New Roman" w:hAnsi="Times New Roman" w:cs="Times New Roman"/>
          <w:sz w:val="28"/>
          <w:szCs w:val="28"/>
          <w:lang w:eastAsia="ru-RU"/>
        </w:rPr>
        <w:t>2. Оригинальность, новизна (используются разнообразные формы, методы и приемы проведения мероприятия, повышающие степень активности учащихся в учебном процессе, происходит неоднократная смена видов деятельности учащихся, представлены цели, содержание, приемы, методы и формы деятельности, взаимодействие обучающихся и педагога, средства обучения, организация рефлексии, итоги мероприятия и способы его оценки, показана взаимосвязь этих компонентов).</w:t>
      </w:r>
    </w:p>
    <w:p w:rsidR="00A9073A" w:rsidRPr="00A9073A" w:rsidRDefault="00A9073A" w:rsidP="00A9073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9073A">
        <w:rPr>
          <w:rFonts w:ascii="Times New Roman" w:eastAsia="Times New Roman" w:hAnsi="Times New Roman" w:cs="Times New Roman"/>
          <w:sz w:val="28"/>
          <w:szCs w:val="28"/>
          <w:lang w:eastAsia="ru-RU"/>
        </w:rPr>
        <w:t xml:space="preserve">3. </w:t>
      </w:r>
      <w:proofErr w:type="gramStart"/>
      <w:r w:rsidRPr="00A9073A">
        <w:rPr>
          <w:rFonts w:ascii="Times New Roman" w:eastAsia="Times New Roman" w:hAnsi="Times New Roman" w:cs="Times New Roman"/>
          <w:sz w:val="28"/>
          <w:szCs w:val="28"/>
          <w:lang w:eastAsia="ru-RU"/>
        </w:rPr>
        <w:t>Целесообразность применения (конкурсный материал должен быть ориентирован на требования новых образовательных стандартов и иметь практическое применение в образовательной практики).</w:t>
      </w:r>
      <w:proofErr w:type="gramEnd"/>
    </w:p>
    <w:p w:rsidR="00A9073A" w:rsidRPr="00A9073A" w:rsidRDefault="00A9073A" w:rsidP="00A9073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9073A">
        <w:rPr>
          <w:rFonts w:ascii="Times New Roman" w:eastAsia="Times New Roman" w:hAnsi="Times New Roman" w:cs="Times New Roman"/>
          <w:sz w:val="28"/>
          <w:szCs w:val="28"/>
          <w:lang w:eastAsia="ru-RU"/>
        </w:rPr>
        <w:t xml:space="preserve">4. Грамотное оформление (материалы конкурса оформлены в соответствии с требованиями конкурса, в работе отсутствуют орфографические ошибки, соблюдается качество </w:t>
      </w:r>
      <w:proofErr w:type="gramStart"/>
      <w:r w:rsidRPr="00A9073A">
        <w:rPr>
          <w:rFonts w:ascii="Times New Roman" w:eastAsia="Times New Roman" w:hAnsi="Times New Roman" w:cs="Times New Roman"/>
          <w:sz w:val="28"/>
          <w:szCs w:val="28"/>
          <w:lang w:eastAsia="ru-RU"/>
        </w:rPr>
        <w:t>технического исполнения</w:t>
      </w:r>
      <w:proofErr w:type="gramEnd"/>
      <w:r w:rsidRPr="00A9073A">
        <w:rPr>
          <w:rFonts w:ascii="Times New Roman" w:eastAsia="Times New Roman" w:hAnsi="Times New Roman" w:cs="Times New Roman"/>
          <w:sz w:val="28"/>
          <w:szCs w:val="28"/>
          <w:lang w:eastAsia="ru-RU"/>
        </w:rPr>
        <w:t>, т.е. содержатся корректно работающие ссылки и т.п.).</w:t>
      </w:r>
    </w:p>
    <w:p w:rsidR="00A9073A" w:rsidRPr="00A9073A" w:rsidRDefault="00A9073A" w:rsidP="00A9073A">
      <w:pPr>
        <w:shd w:val="clear" w:color="auto" w:fill="FFFFFF"/>
        <w:spacing w:after="0" w:line="240" w:lineRule="auto"/>
        <w:ind w:firstLine="709"/>
        <w:jc w:val="both"/>
        <w:rPr>
          <w:rFonts w:ascii="Times New Roman" w:eastAsia="Times New Roman" w:hAnsi="Times New Roman" w:cs="Times New Roman"/>
          <w:b/>
          <w:sz w:val="28"/>
          <w:szCs w:val="28"/>
          <w:u w:val="single"/>
          <w:lang w:eastAsia="ru-RU"/>
        </w:rPr>
      </w:pPr>
      <w:r w:rsidRPr="00A9073A">
        <w:rPr>
          <w:rFonts w:ascii="Times New Roman" w:eastAsia="Times New Roman" w:hAnsi="Times New Roman" w:cs="Times New Roman"/>
          <w:sz w:val="28"/>
          <w:szCs w:val="28"/>
          <w:lang w:eastAsia="ru-RU"/>
        </w:rPr>
        <w:t>5. Соблюдение авторских прав (корректность в использовании авторских материалов, наличие списка используемых ресурсов, соблюдение правил цитирования).</w:t>
      </w:r>
    </w:p>
    <w:p w:rsidR="00A9073A" w:rsidRPr="00A9073A" w:rsidRDefault="00A9073A" w:rsidP="00A9073A">
      <w:pPr>
        <w:widowControl w:val="0"/>
        <w:shd w:val="clear" w:color="auto" w:fill="FFFFFF"/>
        <w:spacing w:after="0" w:line="240" w:lineRule="auto"/>
        <w:ind w:firstLine="720"/>
        <w:jc w:val="both"/>
        <w:rPr>
          <w:rFonts w:ascii="Times New Roman" w:eastAsia="Courier New" w:hAnsi="Times New Roman" w:cs="Times New Roman"/>
          <w:color w:val="000000"/>
          <w:sz w:val="28"/>
          <w:szCs w:val="28"/>
          <w:lang w:eastAsia="ru-RU"/>
        </w:rPr>
      </w:pPr>
      <w:r w:rsidRPr="00A9073A">
        <w:rPr>
          <w:rFonts w:ascii="Times New Roman" w:eastAsia="Courier New" w:hAnsi="Times New Roman" w:cs="Times New Roman"/>
          <w:color w:val="000000"/>
          <w:sz w:val="28"/>
          <w:szCs w:val="28"/>
          <w:lang w:eastAsia="ru-RU"/>
        </w:rPr>
        <w:t>Регламент выступления 7 минут, в течение которых конкурсант должен раскрыть ведущие педагогические идеи, жизненные приоритеты, свое отношение к детям, коллегам, профессии. Ответы на вопросы 3 минуты.</w:t>
      </w:r>
    </w:p>
    <w:p w:rsidR="00A9073A" w:rsidRPr="00A9073A" w:rsidRDefault="00A9073A" w:rsidP="00A9073A">
      <w:pPr>
        <w:spacing w:after="0" w:line="240" w:lineRule="auto"/>
        <w:ind w:firstLine="720"/>
        <w:jc w:val="both"/>
        <w:rPr>
          <w:rFonts w:ascii="Times New Roman" w:eastAsia="Times New Roman" w:hAnsi="Times New Roman" w:cs="Times New Roman"/>
          <w:color w:val="41444B"/>
          <w:sz w:val="28"/>
          <w:szCs w:val="28"/>
          <w:lang w:eastAsia="ru-RU"/>
        </w:rPr>
      </w:pPr>
      <w:r w:rsidRPr="00A9073A">
        <w:rPr>
          <w:rFonts w:ascii="Times New Roman" w:eastAsia="Times New Roman" w:hAnsi="Times New Roman" w:cs="Times New Roman"/>
          <w:color w:val="000000"/>
          <w:sz w:val="28"/>
          <w:szCs w:val="28"/>
          <w:lang w:eastAsia="ru-RU"/>
        </w:rPr>
        <w:t>Конкурсный материал должен быть авторским, т.е. разработанным непосредственно участником конкурса.</w:t>
      </w:r>
    </w:p>
    <w:p w:rsidR="00A9073A" w:rsidRPr="00A9073A" w:rsidRDefault="00A9073A" w:rsidP="00A9073A">
      <w:pPr>
        <w:spacing w:after="0" w:line="240" w:lineRule="auto"/>
        <w:ind w:firstLine="720"/>
        <w:jc w:val="both"/>
        <w:rPr>
          <w:rFonts w:ascii="Times New Roman" w:eastAsia="Times New Roman" w:hAnsi="Times New Roman" w:cs="Times New Roman"/>
          <w:color w:val="000000"/>
          <w:sz w:val="28"/>
          <w:szCs w:val="28"/>
          <w:lang w:eastAsia="ru-RU"/>
        </w:rPr>
      </w:pPr>
      <w:r w:rsidRPr="00A9073A">
        <w:rPr>
          <w:rFonts w:ascii="Times New Roman" w:eastAsia="Times New Roman" w:hAnsi="Times New Roman" w:cs="Times New Roman"/>
          <w:color w:val="000000"/>
          <w:sz w:val="28"/>
          <w:szCs w:val="28"/>
          <w:lang w:eastAsia="ru-RU"/>
        </w:rPr>
        <w:lastRenderedPageBreak/>
        <w:t>За достоверность авторства работы ответственность несёт лицо, представившее работу на конкурс.</w:t>
      </w:r>
    </w:p>
    <w:p w:rsidR="00A9073A" w:rsidRPr="00A9073A" w:rsidRDefault="00A9073A" w:rsidP="00A9073A">
      <w:pPr>
        <w:widowControl w:val="0"/>
        <w:spacing w:after="0" w:line="240" w:lineRule="auto"/>
        <w:ind w:firstLine="726"/>
        <w:jc w:val="both"/>
        <w:rPr>
          <w:rFonts w:ascii="Times New Roman" w:eastAsia="Courier New" w:hAnsi="Times New Roman" w:cs="Times New Roman"/>
          <w:color w:val="000000"/>
          <w:sz w:val="28"/>
          <w:szCs w:val="28"/>
          <w:shd w:val="clear" w:color="auto" w:fill="FFFFFF"/>
          <w:lang w:eastAsia="ru-RU"/>
        </w:rPr>
      </w:pPr>
      <w:r w:rsidRPr="00A9073A">
        <w:rPr>
          <w:rFonts w:ascii="Times New Roman" w:eastAsia="Courier New" w:hAnsi="Times New Roman" w:cs="Times New Roman"/>
          <w:sz w:val="28"/>
          <w:szCs w:val="28"/>
          <w:lang w:eastAsia="ru-RU"/>
        </w:rPr>
        <w:t xml:space="preserve">Заявку и конкурсную работу участника присылайте на электронный адрес: </w:t>
      </w:r>
      <w:hyperlink r:id="rId9" w:history="1">
        <w:r w:rsidRPr="00A9073A">
          <w:rPr>
            <w:rFonts w:ascii="Times New Roman" w:eastAsia="Courier New" w:hAnsi="Times New Roman" w:cs="Times New Roman"/>
            <w:color w:val="0066CC"/>
            <w:sz w:val="28"/>
            <w:szCs w:val="28"/>
            <w:u w:val="single"/>
            <w:shd w:val="clear" w:color="auto" w:fill="FFFFFF"/>
            <w:lang w:val="en-US" w:eastAsia="ru-RU"/>
          </w:rPr>
          <w:t>kazgik</w:t>
        </w:r>
        <w:r w:rsidRPr="00A9073A">
          <w:rPr>
            <w:rFonts w:ascii="Times New Roman" w:eastAsia="Courier New" w:hAnsi="Times New Roman" w:cs="Times New Roman"/>
            <w:color w:val="0066CC"/>
            <w:sz w:val="28"/>
            <w:szCs w:val="28"/>
            <w:u w:val="single"/>
            <w:shd w:val="clear" w:color="auto" w:fill="FFFFFF"/>
            <w:lang w:eastAsia="ru-RU"/>
          </w:rPr>
          <w:t>_</w:t>
        </w:r>
        <w:r w:rsidRPr="00A9073A">
          <w:rPr>
            <w:rFonts w:ascii="Times New Roman" w:eastAsia="Courier New" w:hAnsi="Times New Roman" w:cs="Times New Roman"/>
            <w:color w:val="0066CC"/>
            <w:sz w:val="28"/>
            <w:szCs w:val="28"/>
            <w:u w:val="single"/>
            <w:shd w:val="clear" w:color="auto" w:fill="FFFFFF"/>
            <w:lang w:val="en-US" w:eastAsia="ru-RU"/>
          </w:rPr>
          <w:t>konkurs</w:t>
        </w:r>
        <w:r w:rsidRPr="00A9073A">
          <w:rPr>
            <w:rFonts w:ascii="Times New Roman" w:eastAsia="Courier New" w:hAnsi="Times New Roman" w:cs="Times New Roman"/>
            <w:color w:val="0066CC"/>
            <w:sz w:val="28"/>
            <w:szCs w:val="28"/>
            <w:u w:val="single"/>
            <w:shd w:val="clear" w:color="auto" w:fill="FFFFFF"/>
            <w:lang w:eastAsia="ru-RU"/>
          </w:rPr>
          <w:t>@</w:t>
        </w:r>
        <w:r w:rsidRPr="00A9073A">
          <w:rPr>
            <w:rFonts w:ascii="Times New Roman" w:eastAsia="Courier New" w:hAnsi="Times New Roman" w:cs="Times New Roman"/>
            <w:color w:val="0066CC"/>
            <w:sz w:val="28"/>
            <w:szCs w:val="28"/>
            <w:u w:val="single"/>
            <w:shd w:val="clear" w:color="auto" w:fill="FFFFFF"/>
            <w:lang w:val="en-US" w:eastAsia="ru-RU"/>
          </w:rPr>
          <w:t>mail</w:t>
        </w:r>
        <w:r w:rsidRPr="00A9073A">
          <w:rPr>
            <w:rFonts w:ascii="Times New Roman" w:eastAsia="Courier New" w:hAnsi="Times New Roman" w:cs="Times New Roman"/>
            <w:color w:val="0066CC"/>
            <w:sz w:val="28"/>
            <w:szCs w:val="28"/>
            <w:u w:val="single"/>
            <w:shd w:val="clear" w:color="auto" w:fill="FFFFFF"/>
            <w:lang w:eastAsia="ru-RU"/>
          </w:rPr>
          <w:t>.</w:t>
        </w:r>
        <w:r w:rsidRPr="00A9073A">
          <w:rPr>
            <w:rFonts w:ascii="Times New Roman" w:eastAsia="Courier New" w:hAnsi="Times New Roman" w:cs="Times New Roman"/>
            <w:color w:val="0066CC"/>
            <w:sz w:val="28"/>
            <w:szCs w:val="28"/>
            <w:u w:val="single"/>
            <w:shd w:val="clear" w:color="auto" w:fill="FFFFFF"/>
            <w:lang w:val="en-US" w:eastAsia="ru-RU"/>
          </w:rPr>
          <w:t>ru</w:t>
        </w:r>
      </w:hyperlink>
    </w:p>
    <w:p w:rsidR="00A9073A" w:rsidRPr="00A9073A" w:rsidRDefault="00A9073A" w:rsidP="00A9073A">
      <w:pPr>
        <w:widowControl w:val="0"/>
        <w:spacing w:after="0" w:line="240" w:lineRule="auto"/>
        <w:ind w:firstLine="726"/>
        <w:jc w:val="both"/>
        <w:rPr>
          <w:rFonts w:ascii="Times New Roman" w:eastAsia="Courier New" w:hAnsi="Times New Roman" w:cs="Times New Roman"/>
          <w:sz w:val="28"/>
          <w:szCs w:val="28"/>
          <w:lang w:eastAsia="ru-RU"/>
        </w:rPr>
      </w:pPr>
    </w:p>
    <w:p w:rsidR="00A9073A" w:rsidRPr="00A9073A" w:rsidRDefault="00A9073A" w:rsidP="00A9073A">
      <w:pPr>
        <w:widowControl w:val="0"/>
        <w:spacing w:after="0" w:line="240" w:lineRule="auto"/>
        <w:jc w:val="center"/>
        <w:rPr>
          <w:rFonts w:ascii="Times New Roman" w:eastAsia="Courier New" w:hAnsi="Times New Roman" w:cs="Times New Roman"/>
          <w:b/>
          <w:color w:val="000000"/>
          <w:sz w:val="28"/>
          <w:szCs w:val="28"/>
          <w:lang w:eastAsia="ru-RU"/>
        </w:rPr>
      </w:pPr>
      <w:r w:rsidRPr="00A9073A">
        <w:rPr>
          <w:rFonts w:ascii="Times New Roman" w:eastAsia="Courier New" w:hAnsi="Times New Roman" w:cs="Times New Roman"/>
          <w:b/>
          <w:color w:val="000000"/>
          <w:sz w:val="28"/>
          <w:szCs w:val="28"/>
          <w:lang w:eastAsia="ru-RU"/>
        </w:rPr>
        <w:t>Заявка участника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72"/>
        <w:gridCol w:w="4673"/>
      </w:tblGrid>
      <w:tr w:rsidR="00A9073A" w:rsidRPr="00A9073A" w:rsidTr="00564512">
        <w:tc>
          <w:tcPr>
            <w:tcW w:w="4672" w:type="dxa"/>
          </w:tcPr>
          <w:p w:rsidR="00A9073A" w:rsidRPr="00A9073A" w:rsidRDefault="00A9073A" w:rsidP="00A9073A">
            <w:pPr>
              <w:widowControl w:val="0"/>
              <w:spacing w:after="0" w:line="240" w:lineRule="auto"/>
              <w:jc w:val="center"/>
              <w:rPr>
                <w:rFonts w:ascii="Times New Roman" w:eastAsia="Courier New" w:hAnsi="Times New Roman" w:cs="Times New Roman"/>
                <w:color w:val="000000"/>
                <w:sz w:val="28"/>
                <w:szCs w:val="28"/>
                <w:lang w:eastAsia="ru-RU"/>
              </w:rPr>
            </w:pPr>
            <w:r w:rsidRPr="00A9073A">
              <w:rPr>
                <w:rFonts w:ascii="Times New Roman" w:eastAsia="Courier New" w:hAnsi="Times New Roman" w:cs="Times New Roman"/>
                <w:color w:val="000000"/>
                <w:sz w:val="28"/>
                <w:szCs w:val="28"/>
                <w:lang w:eastAsia="ru-RU"/>
              </w:rPr>
              <w:t>ФИО участника</w:t>
            </w:r>
          </w:p>
        </w:tc>
        <w:tc>
          <w:tcPr>
            <w:tcW w:w="4673" w:type="dxa"/>
          </w:tcPr>
          <w:p w:rsidR="00A9073A" w:rsidRPr="00A9073A" w:rsidRDefault="00A9073A" w:rsidP="00A9073A">
            <w:pPr>
              <w:widowControl w:val="0"/>
              <w:spacing w:after="0" w:line="240" w:lineRule="auto"/>
              <w:jc w:val="center"/>
              <w:rPr>
                <w:rFonts w:ascii="Times New Roman" w:eastAsia="Courier New" w:hAnsi="Times New Roman" w:cs="Times New Roman"/>
                <w:color w:val="000000"/>
                <w:sz w:val="28"/>
                <w:szCs w:val="28"/>
                <w:lang w:eastAsia="ru-RU"/>
              </w:rPr>
            </w:pPr>
          </w:p>
        </w:tc>
      </w:tr>
      <w:tr w:rsidR="00A9073A" w:rsidRPr="00A9073A" w:rsidTr="00564512">
        <w:tc>
          <w:tcPr>
            <w:tcW w:w="4672" w:type="dxa"/>
          </w:tcPr>
          <w:p w:rsidR="00A9073A" w:rsidRPr="00A9073A" w:rsidRDefault="00A9073A" w:rsidP="00A9073A">
            <w:pPr>
              <w:widowControl w:val="0"/>
              <w:spacing w:after="0" w:line="240" w:lineRule="auto"/>
              <w:jc w:val="center"/>
              <w:rPr>
                <w:rFonts w:ascii="Times New Roman" w:eastAsia="Courier New" w:hAnsi="Times New Roman" w:cs="Times New Roman"/>
                <w:color w:val="000000"/>
                <w:sz w:val="28"/>
                <w:szCs w:val="28"/>
                <w:lang w:eastAsia="ru-RU"/>
              </w:rPr>
            </w:pPr>
            <w:r w:rsidRPr="00A9073A">
              <w:rPr>
                <w:rFonts w:ascii="Times New Roman" w:eastAsia="Courier New" w:hAnsi="Times New Roman" w:cs="Times New Roman"/>
                <w:color w:val="000000"/>
                <w:sz w:val="28"/>
                <w:szCs w:val="28"/>
                <w:lang w:eastAsia="ru-RU"/>
              </w:rPr>
              <w:t>Страна, край, область, город (село)</w:t>
            </w:r>
          </w:p>
        </w:tc>
        <w:tc>
          <w:tcPr>
            <w:tcW w:w="4673" w:type="dxa"/>
          </w:tcPr>
          <w:p w:rsidR="00A9073A" w:rsidRPr="00A9073A" w:rsidRDefault="00A9073A" w:rsidP="00A9073A">
            <w:pPr>
              <w:widowControl w:val="0"/>
              <w:spacing w:after="0" w:line="240" w:lineRule="auto"/>
              <w:jc w:val="center"/>
              <w:rPr>
                <w:rFonts w:ascii="Times New Roman" w:eastAsia="Courier New" w:hAnsi="Times New Roman" w:cs="Times New Roman"/>
                <w:color w:val="000000"/>
                <w:sz w:val="28"/>
                <w:szCs w:val="28"/>
                <w:lang w:eastAsia="ru-RU"/>
              </w:rPr>
            </w:pPr>
          </w:p>
        </w:tc>
      </w:tr>
      <w:tr w:rsidR="00A9073A" w:rsidRPr="00A9073A" w:rsidTr="00564512">
        <w:tc>
          <w:tcPr>
            <w:tcW w:w="4672" w:type="dxa"/>
          </w:tcPr>
          <w:p w:rsidR="00A9073A" w:rsidRPr="00A9073A" w:rsidRDefault="00A9073A" w:rsidP="00A9073A">
            <w:pPr>
              <w:widowControl w:val="0"/>
              <w:spacing w:after="0" w:line="240" w:lineRule="auto"/>
              <w:jc w:val="center"/>
              <w:rPr>
                <w:rFonts w:ascii="Times New Roman" w:eastAsia="Courier New" w:hAnsi="Times New Roman" w:cs="Times New Roman"/>
                <w:color w:val="000000"/>
                <w:sz w:val="28"/>
                <w:szCs w:val="28"/>
                <w:lang w:eastAsia="ru-RU"/>
              </w:rPr>
            </w:pPr>
            <w:r w:rsidRPr="00A9073A">
              <w:rPr>
                <w:rFonts w:ascii="Times New Roman" w:eastAsia="Courier New" w:hAnsi="Times New Roman" w:cs="Times New Roman"/>
                <w:color w:val="000000"/>
                <w:sz w:val="28"/>
                <w:szCs w:val="28"/>
                <w:lang w:eastAsia="ru-RU"/>
              </w:rPr>
              <w:t>Образовательное учреждение (ПОЛНОСТЬЮ)</w:t>
            </w:r>
          </w:p>
        </w:tc>
        <w:tc>
          <w:tcPr>
            <w:tcW w:w="4673" w:type="dxa"/>
          </w:tcPr>
          <w:p w:rsidR="00A9073A" w:rsidRPr="00A9073A" w:rsidRDefault="00A9073A" w:rsidP="00A9073A">
            <w:pPr>
              <w:widowControl w:val="0"/>
              <w:spacing w:after="0" w:line="240" w:lineRule="auto"/>
              <w:jc w:val="center"/>
              <w:rPr>
                <w:rFonts w:ascii="Times New Roman" w:eastAsia="Courier New" w:hAnsi="Times New Roman" w:cs="Times New Roman"/>
                <w:color w:val="000000"/>
                <w:sz w:val="28"/>
                <w:szCs w:val="28"/>
                <w:lang w:eastAsia="ru-RU"/>
              </w:rPr>
            </w:pPr>
          </w:p>
        </w:tc>
      </w:tr>
      <w:tr w:rsidR="00A9073A" w:rsidRPr="00A9073A" w:rsidTr="00564512">
        <w:tc>
          <w:tcPr>
            <w:tcW w:w="4672" w:type="dxa"/>
          </w:tcPr>
          <w:p w:rsidR="00A9073A" w:rsidRPr="00A9073A" w:rsidRDefault="00A9073A" w:rsidP="00A9073A">
            <w:pPr>
              <w:widowControl w:val="0"/>
              <w:spacing w:after="0" w:line="240" w:lineRule="auto"/>
              <w:jc w:val="center"/>
              <w:rPr>
                <w:rFonts w:ascii="Times New Roman" w:eastAsia="Courier New" w:hAnsi="Times New Roman" w:cs="Times New Roman"/>
                <w:color w:val="000000"/>
                <w:sz w:val="28"/>
                <w:szCs w:val="28"/>
                <w:lang w:eastAsia="ru-RU"/>
              </w:rPr>
            </w:pPr>
            <w:r w:rsidRPr="00A9073A">
              <w:rPr>
                <w:rFonts w:ascii="Times New Roman" w:eastAsia="Courier New" w:hAnsi="Times New Roman" w:cs="Times New Roman"/>
                <w:color w:val="000000"/>
                <w:sz w:val="28"/>
                <w:szCs w:val="28"/>
                <w:lang w:eastAsia="ru-RU"/>
              </w:rPr>
              <w:t xml:space="preserve">Должность </w:t>
            </w:r>
          </w:p>
        </w:tc>
        <w:tc>
          <w:tcPr>
            <w:tcW w:w="4673" w:type="dxa"/>
          </w:tcPr>
          <w:p w:rsidR="00A9073A" w:rsidRPr="00A9073A" w:rsidRDefault="00A9073A" w:rsidP="00A9073A">
            <w:pPr>
              <w:widowControl w:val="0"/>
              <w:spacing w:after="0" w:line="240" w:lineRule="auto"/>
              <w:jc w:val="center"/>
              <w:rPr>
                <w:rFonts w:ascii="Times New Roman" w:eastAsia="Courier New" w:hAnsi="Times New Roman" w:cs="Times New Roman"/>
                <w:color w:val="000000"/>
                <w:sz w:val="28"/>
                <w:szCs w:val="28"/>
                <w:lang w:eastAsia="ru-RU"/>
              </w:rPr>
            </w:pPr>
          </w:p>
        </w:tc>
      </w:tr>
      <w:tr w:rsidR="00A9073A" w:rsidRPr="00A9073A" w:rsidTr="00564512">
        <w:tc>
          <w:tcPr>
            <w:tcW w:w="4672" w:type="dxa"/>
          </w:tcPr>
          <w:p w:rsidR="00A9073A" w:rsidRPr="00A9073A" w:rsidRDefault="00A9073A" w:rsidP="00A9073A">
            <w:pPr>
              <w:widowControl w:val="0"/>
              <w:spacing w:after="0" w:line="240" w:lineRule="auto"/>
              <w:jc w:val="center"/>
              <w:rPr>
                <w:rFonts w:ascii="Times New Roman" w:eastAsia="Courier New" w:hAnsi="Times New Roman" w:cs="Times New Roman"/>
                <w:color w:val="000000"/>
                <w:sz w:val="28"/>
                <w:szCs w:val="28"/>
                <w:lang w:eastAsia="ru-RU"/>
              </w:rPr>
            </w:pPr>
            <w:r w:rsidRPr="00A9073A">
              <w:rPr>
                <w:rFonts w:ascii="Times New Roman" w:eastAsia="Courier New" w:hAnsi="Times New Roman" w:cs="Times New Roman"/>
                <w:color w:val="000000"/>
                <w:sz w:val="28"/>
                <w:szCs w:val="28"/>
                <w:lang w:eastAsia="ru-RU"/>
              </w:rPr>
              <w:t>Номер телефона</w:t>
            </w:r>
          </w:p>
        </w:tc>
        <w:tc>
          <w:tcPr>
            <w:tcW w:w="4673" w:type="dxa"/>
          </w:tcPr>
          <w:p w:rsidR="00A9073A" w:rsidRPr="00A9073A" w:rsidRDefault="00A9073A" w:rsidP="00A9073A">
            <w:pPr>
              <w:widowControl w:val="0"/>
              <w:spacing w:after="0" w:line="240" w:lineRule="auto"/>
              <w:jc w:val="center"/>
              <w:rPr>
                <w:rFonts w:ascii="Times New Roman" w:eastAsia="Courier New" w:hAnsi="Times New Roman" w:cs="Times New Roman"/>
                <w:color w:val="000000"/>
                <w:sz w:val="28"/>
                <w:szCs w:val="28"/>
                <w:lang w:eastAsia="ru-RU"/>
              </w:rPr>
            </w:pPr>
          </w:p>
        </w:tc>
      </w:tr>
      <w:tr w:rsidR="00A9073A" w:rsidRPr="00A9073A" w:rsidTr="00564512">
        <w:tc>
          <w:tcPr>
            <w:tcW w:w="4672" w:type="dxa"/>
          </w:tcPr>
          <w:p w:rsidR="00A9073A" w:rsidRPr="00A9073A" w:rsidRDefault="00A9073A" w:rsidP="00A9073A">
            <w:pPr>
              <w:widowControl w:val="0"/>
              <w:spacing w:after="0" w:line="240" w:lineRule="auto"/>
              <w:jc w:val="center"/>
              <w:rPr>
                <w:rFonts w:ascii="Times New Roman" w:eastAsia="Courier New" w:hAnsi="Times New Roman" w:cs="Times New Roman"/>
                <w:color w:val="000000"/>
                <w:sz w:val="28"/>
                <w:szCs w:val="28"/>
                <w:lang w:eastAsia="ru-RU"/>
              </w:rPr>
            </w:pPr>
            <w:r w:rsidRPr="00A9073A">
              <w:rPr>
                <w:rFonts w:ascii="Times New Roman" w:eastAsia="Courier New" w:hAnsi="Times New Roman" w:cs="Times New Roman"/>
                <w:color w:val="000000"/>
                <w:sz w:val="28"/>
                <w:szCs w:val="28"/>
                <w:lang w:eastAsia="ru-RU"/>
              </w:rPr>
              <w:t>Электронный адрес для переписки</w:t>
            </w:r>
          </w:p>
        </w:tc>
        <w:tc>
          <w:tcPr>
            <w:tcW w:w="4673" w:type="dxa"/>
          </w:tcPr>
          <w:p w:rsidR="00A9073A" w:rsidRPr="00A9073A" w:rsidRDefault="00A9073A" w:rsidP="00A9073A">
            <w:pPr>
              <w:widowControl w:val="0"/>
              <w:spacing w:after="0" w:line="240" w:lineRule="auto"/>
              <w:jc w:val="center"/>
              <w:rPr>
                <w:rFonts w:ascii="Times New Roman" w:eastAsia="Courier New" w:hAnsi="Times New Roman" w:cs="Times New Roman"/>
                <w:color w:val="000000"/>
                <w:sz w:val="28"/>
                <w:szCs w:val="28"/>
                <w:lang w:eastAsia="ru-RU"/>
              </w:rPr>
            </w:pPr>
          </w:p>
        </w:tc>
      </w:tr>
    </w:tbl>
    <w:p w:rsidR="00A9073A" w:rsidRPr="00A9073A" w:rsidRDefault="00A9073A" w:rsidP="00A9073A">
      <w:pPr>
        <w:widowControl w:val="0"/>
        <w:spacing w:after="0" w:line="240" w:lineRule="auto"/>
        <w:rPr>
          <w:rFonts w:ascii="Times New Roman" w:eastAsia="Courier New" w:hAnsi="Times New Roman" w:cs="Times New Roman"/>
          <w:sz w:val="28"/>
          <w:szCs w:val="28"/>
          <w:lang w:eastAsia="ru-RU"/>
        </w:rPr>
        <w:sectPr w:rsidR="00A9073A" w:rsidRPr="00A9073A" w:rsidSect="00274EFC">
          <w:footerReference w:type="even" r:id="rId10"/>
          <w:footerReference w:type="default" r:id="rId11"/>
          <w:pgSz w:w="11909" w:h="16838"/>
          <w:pgMar w:top="1135" w:right="1136" w:bottom="1276" w:left="1629" w:header="0" w:footer="3" w:gutter="0"/>
          <w:pgNumType w:start="1"/>
          <w:cols w:space="720"/>
          <w:noEndnote/>
          <w:docGrid w:linePitch="360"/>
        </w:sectPr>
      </w:pPr>
    </w:p>
    <w:p w:rsidR="00A9073A" w:rsidRPr="00A9073A" w:rsidRDefault="00A9073A" w:rsidP="00A9073A">
      <w:pPr>
        <w:keepNext/>
        <w:keepLines/>
        <w:widowControl w:val="0"/>
        <w:spacing w:after="0" w:line="312" w:lineRule="exact"/>
        <w:jc w:val="right"/>
        <w:outlineLvl w:val="5"/>
        <w:rPr>
          <w:rFonts w:ascii="Times New Roman" w:eastAsia="Arial Unicode MS" w:hAnsi="Times New Roman" w:cs="Times New Roman"/>
          <w:color w:val="000000"/>
          <w:spacing w:val="20"/>
          <w:sz w:val="28"/>
          <w:szCs w:val="28"/>
          <w:lang w:eastAsia="ru-RU"/>
        </w:rPr>
      </w:pPr>
      <w:bookmarkStart w:id="3" w:name="bookmark7"/>
      <w:r w:rsidRPr="00A9073A">
        <w:rPr>
          <w:rFonts w:ascii="Times New Roman" w:eastAsia="Arial Unicode MS" w:hAnsi="Times New Roman" w:cs="Times New Roman"/>
          <w:color w:val="000000"/>
          <w:spacing w:val="20"/>
          <w:sz w:val="28"/>
          <w:szCs w:val="28"/>
          <w:lang w:eastAsia="ru-RU"/>
        </w:rPr>
        <w:lastRenderedPageBreak/>
        <w:t>Приложение 9.</w:t>
      </w:r>
    </w:p>
    <w:p w:rsidR="00A9073A" w:rsidRPr="00A9073A" w:rsidRDefault="00A9073A" w:rsidP="00A9073A">
      <w:pPr>
        <w:keepNext/>
        <w:keepLines/>
        <w:widowControl w:val="0"/>
        <w:spacing w:after="0" w:line="312" w:lineRule="exact"/>
        <w:jc w:val="center"/>
        <w:outlineLvl w:val="5"/>
        <w:rPr>
          <w:rFonts w:ascii="Times New Roman" w:eastAsia="Times New Roman" w:hAnsi="Times New Roman" w:cs="Times New Roman"/>
          <w:spacing w:val="20"/>
          <w:sz w:val="28"/>
          <w:szCs w:val="28"/>
          <w:lang w:eastAsia="ru-RU"/>
        </w:rPr>
      </w:pPr>
      <w:r w:rsidRPr="00A9073A">
        <w:rPr>
          <w:rFonts w:ascii="Times New Roman" w:eastAsia="Arial Unicode MS" w:hAnsi="Times New Roman" w:cs="Times New Roman"/>
          <w:color w:val="000000"/>
          <w:spacing w:val="20"/>
          <w:sz w:val="28"/>
          <w:szCs w:val="28"/>
          <w:lang w:eastAsia="ru-RU"/>
        </w:rPr>
        <w:t>ЗАЯВКА</w:t>
      </w:r>
      <w:bookmarkEnd w:id="3"/>
    </w:p>
    <w:p w:rsidR="00A9073A" w:rsidRPr="00A9073A" w:rsidRDefault="00A9073A" w:rsidP="00A9073A">
      <w:pPr>
        <w:keepNext/>
        <w:keepLines/>
        <w:widowControl w:val="0"/>
        <w:spacing w:after="350" w:line="312" w:lineRule="exact"/>
        <w:ind w:right="40"/>
        <w:jc w:val="center"/>
        <w:outlineLvl w:val="6"/>
        <w:rPr>
          <w:rFonts w:ascii="Times New Roman" w:eastAsia="Times New Roman" w:hAnsi="Times New Roman" w:cs="Times New Roman"/>
          <w:b/>
          <w:bCs/>
          <w:sz w:val="28"/>
          <w:szCs w:val="28"/>
          <w:lang w:eastAsia="ru-RU"/>
        </w:rPr>
      </w:pPr>
      <w:bookmarkStart w:id="4" w:name="bookmark8"/>
      <w:r w:rsidRPr="00A9073A">
        <w:rPr>
          <w:rFonts w:ascii="Times New Roman" w:eastAsia="Times New Roman" w:hAnsi="Times New Roman" w:cs="Times New Roman"/>
          <w:color w:val="000000"/>
          <w:sz w:val="28"/>
          <w:szCs w:val="28"/>
          <w:lang w:eastAsia="ru-RU"/>
        </w:rPr>
        <w:t>к</w:t>
      </w:r>
      <w:r w:rsidRPr="00A9073A">
        <w:rPr>
          <w:rFonts w:ascii="Times New Roman" w:eastAsia="Arial Unicode MS" w:hAnsi="Times New Roman" w:cs="Times New Roman"/>
          <w:color w:val="000000"/>
          <w:sz w:val="28"/>
          <w:szCs w:val="28"/>
          <w:lang w:eastAsia="ru-RU"/>
        </w:rPr>
        <w:t xml:space="preserve"> участию в конкурсе талантов и творчества детей с инвалидностью, детей с ограниченными возможностями здоровья</w:t>
      </w:r>
      <w:bookmarkEnd w:id="4"/>
    </w:p>
    <w:p w:rsidR="00A9073A" w:rsidRPr="00A9073A" w:rsidRDefault="00A9073A" w:rsidP="00A9073A">
      <w:pPr>
        <w:keepNext/>
        <w:keepLines/>
        <w:widowControl w:val="0"/>
        <w:tabs>
          <w:tab w:val="left" w:leader="underscore" w:pos="2011"/>
          <w:tab w:val="left" w:leader="underscore" w:pos="2962"/>
          <w:tab w:val="left" w:pos="6605"/>
        </w:tabs>
        <w:spacing w:after="550" w:line="250" w:lineRule="exact"/>
        <w:ind w:right="40"/>
        <w:jc w:val="center"/>
        <w:outlineLvl w:val="7"/>
        <w:rPr>
          <w:rFonts w:ascii="Times New Roman" w:eastAsia="Arial Unicode MS" w:hAnsi="Times New Roman" w:cs="Times New Roman"/>
          <w:color w:val="000000"/>
          <w:sz w:val="28"/>
          <w:szCs w:val="28"/>
          <w:lang w:eastAsia="ru-RU"/>
        </w:rPr>
      </w:pPr>
      <w:bookmarkStart w:id="5" w:name="bookmark9"/>
      <w:r w:rsidRPr="00A9073A">
        <w:rPr>
          <w:rFonts w:ascii="Times New Roman" w:eastAsia="Times New Roman" w:hAnsi="Times New Roman" w:cs="Times New Roman"/>
          <w:color w:val="000000"/>
          <w:sz w:val="28"/>
          <w:szCs w:val="28"/>
          <w:lang w:eastAsia="ru-RU"/>
        </w:rPr>
        <w:t>номинация «___________________________________________</w:t>
      </w:r>
      <w:r w:rsidRPr="00A9073A">
        <w:rPr>
          <w:rFonts w:ascii="Times New Roman" w:eastAsia="Arial Unicode MS" w:hAnsi="Times New Roman" w:cs="Times New Roman"/>
          <w:color w:val="000000"/>
          <w:sz w:val="28"/>
          <w:szCs w:val="28"/>
          <w:lang w:eastAsia="ru-RU"/>
        </w:rPr>
        <w:t>»</w:t>
      </w:r>
      <w:bookmarkEnd w:id="5"/>
    </w:p>
    <w:p w:rsidR="00A9073A" w:rsidRPr="00A9073A" w:rsidRDefault="00A9073A" w:rsidP="00A9073A">
      <w:pPr>
        <w:keepNext/>
        <w:keepLines/>
        <w:widowControl w:val="0"/>
        <w:tabs>
          <w:tab w:val="left" w:leader="underscore" w:pos="2011"/>
          <w:tab w:val="left" w:leader="underscore" w:pos="2962"/>
          <w:tab w:val="left" w:pos="6605"/>
        </w:tabs>
        <w:spacing w:after="0" w:line="276" w:lineRule="auto"/>
        <w:ind w:right="40"/>
        <w:jc w:val="center"/>
        <w:outlineLvl w:val="7"/>
        <w:rPr>
          <w:rFonts w:ascii="Times New Roman" w:eastAsia="Arial Unicode MS" w:hAnsi="Times New Roman" w:cs="Times New Roman"/>
          <w:color w:val="000000"/>
          <w:sz w:val="28"/>
          <w:szCs w:val="28"/>
          <w:lang w:eastAsia="ru-RU"/>
        </w:rPr>
      </w:pPr>
      <w:r w:rsidRPr="00A9073A">
        <w:rPr>
          <w:rFonts w:ascii="Times New Roman" w:eastAsia="Arial Unicode MS" w:hAnsi="Times New Roman" w:cs="Times New Roman"/>
          <w:color w:val="000000"/>
          <w:sz w:val="28"/>
          <w:szCs w:val="28"/>
          <w:lang w:eastAsia="ru-RU"/>
        </w:rPr>
        <w:t>________________________________________________________</w:t>
      </w:r>
    </w:p>
    <w:p w:rsidR="00A9073A" w:rsidRPr="00A9073A" w:rsidRDefault="00A9073A" w:rsidP="00A9073A">
      <w:pPr>
        <w:keepNext/>
        <w:keepLines/>
        <w:widowControl w:val="0"/>
        <w:tabs>
          <w:tab w:val="left" w:leader="underscore" w:pos="2011"/>
          <w:tab w:val="left" w:leader="underscore" w:pos="2962"/>
          <w:tab w:val="left" w:pos="6605"/>
        </w:tabs>
        <w:spacing w:after="0" w:line="276" w:lineRule="auto"/>
        <w:ind w:right="40"/>
        <w:jc w:val="center"/>
        <w:outlineLvl w:val="7"/>
        <w:rPr>
          <w:rFonts w:ascii="Times New Roman" w:eastAsia="Times New Roman" w:hAnsi="Times New Roman" w:cs="Times New Roman"/>
          <w:sz w:val="28"/>
          <w:szCs w:val="28"/>
          <w:lang w:eastAsia="ru-RU"/>
        </w:rPr>
      </w:pPr>
      <w:r w:rsidRPr="00A9073A">
        <w:rPr>
          <w:rFonts w:ascii="Times New Roman" w:eastAsia="Times New Roman" w:hAnsi="Times New Roman" w:cs="Times New Roman"/>
          <w:sz w:val="28"/>
          <w:szCs w:val="28"/>
          <w:lang w:eastAsia="ru-RU"/>
        </w:rPr>
        <w:t>Наименование общеобразовательной организации и адрес</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3"/>
        <w:gridCol w:w="3338"/>
        <w:gridCol w:w="1523"/>
        <w:gridCol w:w="2126"/>
        <w:gridCol w:w="2351"/>
        <w:gridCol w:w="1760"/>
        <w:gridCol w:w="2551"/>
      </w:tblGrid>
      <w:tr w:rsidR="00A9073A" w:rsidRPr="00A9073A" w:rsidTr="00564512">
        <w:trPr>
          <w:trHeight w:val="1390"/>
        </w:trPr>
        <w:tc>
          <w:tcPr>
            <w:tcW w:w="663" w:type="dxa"/>
            <w:shd w:val="clear" w:color="auto" w:fill="auto"/>
          </w:tcPr>
          <w:p w:rsidR="00A9073A" w:rsidRPr="00A9073A" w:rsidRDefault="00A9073A" w:rsidP="00A9073A">
            <w:pPr>
              <w:keepNext/>
              <w:keepLines/>
              <w:widowControl w:val="0"/>
              <w:tabs>
                <w:tab w:val="left" w:leader="underscore" w:pos="2011"/>
                <w:tab w:val="left" w:leader="underscore" w:pos="2962"/>
                <w:tab w:val="left" w:pos="6605"/>
              </w:tabs>
              <w:spacing w:after="550" w:line="250" w:lineRule="exact"/>
              <w:ind w:right="40"/>
              <w:jc w:val="center"/>
              <w:outlineLvl w:val="7"/>
              <w:rPr>
                <w:rFonts w:ascii="Times New Roman" w:eastAsia="Times New Roman" w:hAnsi="Times New Roman" w:cs="Times New Roman"/>
                <w:sz w:val="24"/>
                <w:szCs w:val="24"/>
                <w:lang w:eastAsia="ru-RU"/>
              </w:rPr>
            </w:pPr>
            <w:r w:rsidRPr="00A9073A">
              <w:rPr>
                <w:rFonts w:ascii="Times New Roman" w:eastAsia="Times New Roman" w:hAnsi="Times New Roman" w:cs="Times New Roman"/>
                <w:sz w:val="24"/>
                <w:szCs w:val="24"/>
                <w:lang w:eastAsia="ru-RU"/>
              </w:rPr>
              <w:t>№</w:t>
            </w:r>
          </w:p>
        </w:tc>
        <w:tc>
          <w:tcPr>
            <w:tcW w:w="3338" w:type="dxa"/>
            <w:shd w:val="clear" w:color="auto" w:fill="auto"/>
          </w:tcPr>
          <w:p w:rsidR="00A9073A" w:rsidRPr="00A9073A" w:rsidRDefault="00A9073A" w:rsidP="00A9073A">
            <w:pPr>
              <w:keepNext/>
              <w:keepLines/>
              <w:widowControl w:val="0"/>
              <w:tabs>
                <w:tab w:val="left" w:leader="underscore" w:pos="2011"/>
                <w:tab w:val="left" w:leader="underscore" w:pos="2962"/>
                <w:tab w:val="left" w:pos="6605"/>
              </w:tabs>
              <w:spacing w:after="550" w:line="250" w:lineRule="exact"/>
              <w:ind w:right="40"/>
              <w:jc w:val="center"/>
              <w:outlineLvl w:val="7"/>
              <w:rPr>
                <w:rFonts w:ascii="Times New Roman" w:eastAsia="Times New Roman" w:hAnsi="Times New Roman" w:cs="Times New Roman"/>
                <w:sz w:val="24"/>
                <w:szCs w:val="24"/>
                <w:lang w:eastAsia="ru-RU"/>
              </w:rPr>
            </w:pPr>
            <w:r w:rsidRPr="00A9073A">
              <w:rPr>
                <w:rFonts w:ascii="Times New Roman" w:eastAsia="Times New Roman" w:hAnsi="Times New Roman" w:cs="Times New Roman"/>
                <w:sz w:val="24"/>
                <w:szCs w:val="24"/>
                <w:lang w:eastAsia="ru-RU"/>
              </w:rPr>
              <w:t>ФИО участника (полностью)/название коллектива с указанием ФИО участников (полностью)</w:t>
            </w:r>
          </w:p>
        </w:tc>
        <w:tc>
          <w:tcPr>
            <w:tcW w:w="1523" w:type="dxa"/>
            <w:shd w:val="clear" w:color="auto" w:fill="auto"/>
          </w:tcPr>
          <w:p w:rsidR="00A9073A" w:rsidRPr="00A9073A" w:rsidRDefault="00A9073A" w:rsidP="00A9073A">
            <w:pPr>
              <w:keepNext/>
              <w:keepLines/>
              <w:widowControl w:val="0"/>
              <w:tabs>
                <w:tab w:val="left" w:leader="underscore" w:pos="2011"/>
                <w:tab w:val="left" w:leader="underscore" w:pos="2962"/>
                <w:tab w:val="left" w:pos="6605"/>
              </w:tabs>
              <w:spacing w:after="550" w:line="250" w:lineRule="exact"/>
              <w:ind w:right="40"/>
              <w:jc w:val="center"/>
              <w:outlineLvl w:val="7"/>
              <w:rPr>
                <w:rFonts w:ascii="Times New Roman" w:eastAsia="Times New Roman" w:hAnsi="Times New Roman" w:cs="Times New Roman"/>
                <w:sz w:val="24"/>
                <w:szCs w:val="24"/>
                <w:lang w:eastAsia="ru-RU"/>
              </w:rPr>
            </w:pPr>
            <w:r w:rsidRPr="00A9073A">
              <w:rPr>
                <w:rFonts w:ascii="Times New Roman" w:eastAsia="Times New Roman" w:hAnsi="Times New Roman" w:cs="Times New Roman"/>
                <w:sz w:val="24"/>
                <w:szCs w:val="24"/>
                <w:lang w:eastAsia="ru-RU"/>
              </w:rPr>
              <w:t>Класс, количество полных лет</w:t>
            </w:r>
          </w:p>
        </w:tc>
        <w:tc>
          <w:tcPr>
            <w:tcW w:w="2126" w:type="dxa"/>
            <w:shd w:val="clear" w:color="auto" w:fill="auto"/>
          </w:tcPr>
          <w:p w:rsidR="00A9073A" w:rsidRPr="00A9073A" w:rsidRDefault="00A9073A" w:rsidP="00A9073A">
            <w:pPr>
              <w:keepNext/>
              <w:keepLines/>
              <w:widowControl w:val="0"/>
              <w:tabs>
                <w:tab w:val="left" w:leader="underscore" w:pos="2011"/>
                <w:tab w:val="left" w:leader="underscore" w:pos="2962"/>
                <w:tab w:val="left" w:pos="6605"/>
              </w:tabs>
              <w:spacing w:after="550" w:line="250" w:lineRule="exact"/>
              <w:ind w:right="40"/>
              <w:jc w:val="center"/>
              <w:outlineLvl w:val="7"/>
              <w:rPr>
                <w:rFonts w:ascii="Times New Roman" w:eastAsia="Times New Roman" w:hAnsi="Times New Roman" w:cs="Times New Roman"/>
                <w:sz w:val="24"/>
                <w:szCs w:val="24"/>
                <w:lang w:eastAsia="ru-RU"/>
              </w:rPr>
            </w:pPr>
            <w:r w:rsidRPr="00A9073A">
              <w:rPr>
                <w:rFonts w:ascii="Times New Roman" w:eastAsia="Times New Roman" w:hAnsi="Times New Roman" w:cs="Times New Roman"/>
                <w:sz w:val="24"/>
                <w:szCs w:val="24"/>
                <w:lang w:eastAsia="ru-RU"/>
              </w:rPr>
              <w:t>Категория участника (ОВЗ, инвалид)</w:t>
            </w:r>
          </w:p>
        </w:tc>
        <w:tc>
          <w:tcPr>
            <w:tcW w:w="2351" w:type="dxa"/>
            <w:shd w:val="clear" w:color="auto" w:fill="auto"/>
          </w:tcPr>
          <w:p w:rsidR="00A9073A" w:rsidRPr="00A9073A" w:rsidRDefault="00A9073A" w:rsidP="00A9073A">
            <w:pPr>
              <w:keepNext/>
              <w:keepLines/>
              <w:widowControl w:val="0"/>
              <w:tabs>
                <w:tab w:val="left" w:leader="underscore" w:pos="2011"/>
                <w:tab w:val="left" w:leader="underscore" w:pos="2962"/>
                <w:tab w:val="left" w:pos="6605"/>
              </w:tabs>
              <w:spacing w:after="550" w:line="250" w:lineRule="exact"/>
              <w:ind w:right="40"/>
              <w:jc w:val="center"/>
              <w:outlineLvl w:val="7"/>
              <w:rPr>
                <w:rFonts w:ascii="Times New Roman" w:eastAsia="Times New Roman" w:hAnsi="Times New Roman" w:cs="Times New Roman"/>
                <w:sz w:val="24"/>
                <w:szCs w:val="24"/>
                <w:lang w:eastAsia="ru-RU"/>
              </w:rPr>
            </w:pPr>
            <w:r w:rsidRPr="00A9073A">
              <w:rPr>
                <w:rFonts w:ascii="Times New Roman" w:eastAsia="Times New Roman" w:hAnsi="Times New Roman" w:cs="Times New Roman"/>
                <w:sz w:val="24"/>
                <w:szCs w:val="24"/>
                <w:lang w:eastAsia="ru-RU"/>
              </w:rPr>
              <w:t>Название конкурсного произведения, авторы, хронометраж</w:t>
            </w:r>
          </w:p>
        </w:tc>
        <w:tc>
          <w:tcPr>
            <w:tcW w:w="1760" w:type="dxa"/>
            <w:shd w:val="clear" w:color="auto" w:fill="auto"/>
          </w:tcPr>
          <w:p w:rsidR="00A9073A" w:rsidRPr="00A9073A" w:rsidRDefault="00A9073A" w:rsidP="00A9073A">
            <w:pPr>
              <w:keepNext/>
              <w:keepLines/>
              <w:widowControl w:val="0"/>
              <w:tabs>
                <w:tab w:val="left" w:leader="underscore" w:pos="2011"/>
                <w:tab w:val="left" w:leader="underscore" w:pos="2962"/>
                <w:tab w:val="left" w:pos="6605"/>
              </w:tabs>
              <w:spacing w:after="550" w:line="250" w:lineRule="exact"/>
              <w:ind w:right="40"/>
              <w:jc w:val="center"/>
              <w:outlineLvl w:val="7"/>
              <w:rPr>
                <w:rFonts w:ascii="Times New Roman" w:eastAsia="Times New Roman" w:hAnsi="Times New Roman" w:cs="Times New Roman"/>
                <w:sz w:val="24"/>
                <w:szCs w:val="24"/>
                <w:lang w:eastAsia="ru-RU"/>
              </w:rPr>
            </w:pPr>
            <w:r w:rsidRPr="00A9073A">
              <w:rPr>
                <w:rFonts w:ascii="Times New Roman" w:eastAsia="Times New Roman" w:hAnsi="Times New Roman" w:cs="Times New Roman"/>
                <w:sz w:val="24"/>
                <w:szCs w:val="24"/>
                <w:lang w:eastAsia="ru-RU"/>
              </w:rPr>
              <w:t xml:space="preserve">Технический </w:t>
            </w:r>
            <w:proofErr w:type="spellStart"/>
            <w:r w:rsidRPr="00A9073A">
              <w:rPr>
                <w:rFonts w:ascii="Times New Roman" w:eastAsia="Times New Roman" w:hAnsi="Times New Roman" w:cs="Times New Roman"/>
                <w:sz w:val="24"/>
                <w:szCs w:val="24"/>
                <w:lang w:eastAsia="ru-RU"/>
              </w:rPr>
              <w:t>райдер</w:t>
            </w:r>
            <w:proofErr w:type="spellEnd"/>
          </w:p>
        </w:tc>
        <w:tc>
          <w:tcPr>
            <w:tcW w:w="2551" w:type="dxa"/>
            <w:shd w:val="clear" w:color="auto" w:fill="auto"/>
          </w:tcPr>
          <w:p w:rsidR="00A9073A" w:rsidRPr="00A9073A" w:rsidRDefault="00A9073A" w:rsidP="00A9073A">
            <w:pPr>
              <w:keepNext/>
              <w:keepLines/>
              <w:widowControl w:val="0"/>
              <w:tabs>
                <w:tab w:val="left" w:leader="underscore" w:pos="2011"/>
                <w:tab w:val="left" w:leader="underscore" w:pos="2962"/>
                <w:tab w:val="left" w:pos="6605"/>
              </w:tabs>
              <w:spacing w:after="550" w:line="250" w:lineRule="exact"/>
              <w:ind w:right="40"/>
              <w:jc w:val="center"/>
              <w:outlineLvl w:val="7"/>
              <w:rPr>
                <w:rFonts w:ascii="Times New Roman" w:eastAsia="Times New Roman" w:hAnsi="Times New Roman" w:cs="Times New Roman"/>
                <w:sz w:val="24"/>
                <w:szCs w:val="24"/>
                <w:lang w:eastAsia="ru-RU"/>
              </w:rPr>
            </w:pPr>
            <w:r w:rsidRPr="00A9073A">
              <w:rPr>
                <w:rFonts w:ascii="Times New Roman" w:eastAsia="Times New Roman" w:hAnsi="Times New Roman" w:cs="Times New Roman"/>
                <w:sz w:val="24"/>
                <w:szCs w:val="24"/>
                <w:lang w:eastAsia="ru-RU"/>
              </w:rPr>
              <w:t>ФИО педагога (полностью), должность, контактный телефон</w:t>
            </w:r>
          </w:p>
        </w:tc>
      </w:tr>
      <w:tr w:rsidR="00A9073A" w:rsidRPr="00A9073A" w:rsidTr="00564512">
        <w:tc>
          <w:tcPr>
            <w:tcW w:w="663" w:type="dxa"/>
            <w:shd w:val="clear" w:color="auto" w:fill="auto"/>
          </w:tcPr>
          <w:p w:rsidR="00A9073A" w:rsidRPr="00A9073A" w:rsidRDefault="00A9073A" w:rsidP="00A9073A">
            <w:pPr>
              <w:keepNext/>
              <w:keepLines/>
              <w:widowControl w:val="0"/>
              <w:tabs>
                <w:tab w:val="left" w:leader="underscore" w:pos="2011"/>
                <w:tab w:val="left" w:leader="underscore" w:pos="2962"/>
                <w:tab w:val="left" w:pos="6605"/>
              </w:tabs>
              <w:spacing w:after="550" w:line="250" w:lineRule="exact"/>
              <w:ind w:right="40"/>
              <w:jc w:val="center"/>
              <w:outlineLvl w:val="7"/>
              <w:rPr>
                <w:rFonts w:ascii="Times New Roman" w:eastAsia="Times New Roman" w:hAnsi="Times New Roman" w:cs="Times New Roman"/>
                <w:sz w:val="24"/>
                <w:szCs w:val="24"/>
                <w:lang w:eastAsia="ru-RU"/>
              </w:rPr>
            </w:pPr>
          </w:p>
        </w:tc>
        <w:tc>
          <w:tcPr>
            <w:tcW w:w="3338" w:type="dxa"/>
            <w:shd w:val="clear" w:color="auto" w:fill="auto"/>
          </w:tcPr>
          <w:p w:rsidR="00A9073A" w:rsidRPr="00A9073A" w:rsidRDefault="00A9073A" w:rsidP="00A9073A">
            <w:pPr>
              <w:keepNext/>
              <w:keepLines/>
              <w:widowControl w:val="0"/>
              <w:tabs>
                <w:tab w:val="left" w:leader="underscore" w:pos="2011"/>
                <w:tab w:val="left" w:leader="underscore" w:pos="2962"/>
                <w:tab w:val="left" w:pos="6605"/>
              </w:tabs>
              <w:spacing w:after="550" w:line="250" w:lineRule="exact"/>
              <w:ind w:right="40"/>
              <w:jc w:val="center"/>
              <w:outlineLvl w:val="7"/>
              <w:rPr>
                <w:rFonts w:ascii="Times New Roman" w:eastAsia="Times New Roman" w:hAnsi="Times New Roman" w:cs="Times New Roman"/>
                <w:sz w:val="24"/>
                <w:szCs w:val="24"/>
                <w:lang w:eastAsia="ru-RU"/>
              </w:rPr>
            </w:pPr>
          </w:p>
        </w:tc>
        <w:tc>
          <w:tcPr>
            <w:tcW w:w="1523" w:type="dxa"/>
            <w:shd w:val="clear" w:color="auto" w:fill="auto"/>
          </w:tcPr>
          <w:p w:rsidR="00A9073A" w:rsidRPr="00A9073A" w:rsidRDefault="00A9073A" w:rsidP="00A9073A">
            <w:pPr>
              <w:keepNext/>
              <w:keepLines/>
              <w:widowControl w:val="0"/>
              <w:tabs>
                <w:tab w:val="left" w:leader="underscore" w:pos="2011"/>
                <w:tab w:val="left" w:leader="underscore" w:pos="2962"/>
                <w:tab w:val="left" w:pos="6605"/>
              </w:tabs>
              <w:spacing w:after="550" w:line="250" w:lineRule="exact"/>
              <w:ind w:right="40"/>
              <w:jc w:val="center"/>
              <w:outlineLvl w:val="7"/>
              <w:rPr>
                <w:rFonts w:ascii="Times New Roman" w:eastAsia="Times New Roman" w:hAnsi="Times New Roman" w:cs="Times New Roman"/>
                <w:sz w:val="24"/>
                <w:szCs w:val="24"/>
                <w:lang w:eastAsia="ru-RU"/>
              </w:rPr>
            </w:pPr>
          </w:p>
        </w:tc>
        <w:tc>
          <w:tcPr>
            <w:tcW w:w="2126" w:type="dxa"/>
            <w:shd w:val="clear" w:color="auto" w:fill="auto"/>
          </w:tcPr>
          <w:p w:rsidR="00A9073A" w:rsidRPr="00A9073A" w:rsidRDefault="00A9073A" w:rsidP="00A9073A">
            <w:pPr>
              <w:keepNext/>
              <w:keepLines/>
              <w:widowControl w:val="0"/>
              <w:tabs>
                <w:tab w:val="left" w:leader="underscore" w:pos="2011"/>
                <w:tab w:val="left" w:leader="underscore" w:pos="2962"/>
                <w:tab w:val="left" w:pos="6605"/>
              </w:tabs>
              <w:spacing w:after="550" w:line="250" w:lineRule="exact"/>
              <w:ind w:right="40"/>
              <w:jc w:val="center"/>
              <w:outlineLvl w:val="7"/>
              <w:rPr>
                <w:rFonts w:ascii="Times New Roman" w:eastAsia="Times New Roman" w:hAnsi="Times New Roman" w:cs="Times New Roman"/>
                <w:sz w:val="24"/>
                <w:szCs w:val="24"/>
                <w:lang w:eastAsia="ru-RU"/>
              </w:rPr>
            </w:pPr>
          </w:p>
        </w:tc>
        <w:tc>
          <w:tcPr>
            <w:tcW w:w="2351" w:type="dxa"/>
            <w:shd w:val="clear" w:color="auto" w:fill="auto"/>
          </w:tcPr>
          <w:p w:rsidR="00A9073A" w:rsidRPr="00A9073A" w:rsidRDefault="00A9073A" w:rsidP="00A9073A">
            <w:pPr>
              <w:keepNext/>
              <w:keepLines/>
              <w:widowControl w:val="0"/>
              <w:tabs>
                <w:tab w:val="left" w:leader="underscore" w:pos="2011"/>
                <w:tab w:val="left" w:leader="underscore" w:pos="2962"/>
                <w:tab w:val="left" w:pos="6605"/>
              </w:tabs>
              <w:spacing w:after="550" w:line="250" w:lineRule="exact"/>
              <w:ind w:right="40"/>
              <w:jc w:val="center"/>
              <w:outlineLvl w:val="7"/>
              <w:rPr>
                <w:rFonts w:ascii="Times New Roman" w:eastAsia="Times New Roman" w:hAnsi="Times New Roman" w:cs="Times New Roman"/>
                <w:sz w:val="24"/>
                <w:szCs w:val="24"/>
                <w:lang w:eastAsia="ru-RU"/>
              </w:rPr>
            </w:pPr>
          </w:p>
        </w:tc>
        <w:tc>
          <w:tcPr>
            <w:tcW w:w="1760" w:type="dxa"/>
            <w:shd w:val="clear" w:color="auto" w:fill="auto"/>
          </w:tcPr>
          <w:p w:rsidR="00A9073A" w:rsidRPr="00A9073A" w:rsidRDefault="00A9073A" w:rsidP="00A9073A">
            <w:pPr>
              <w:keepNext/>
              <w:keepLines/>
              <w:widowControl w:val="0"/>
              <w:tabs>
                <w:tab w:val="left" w:leader="underscore" w:pos="2011"/>
                <w:tab w:val="left" w:leader="underscore" w:pos="2962"/>
                <w:tab w:val="left" w:pos="6605"/>
              </w:tabs>
              <w:spacing w:after="550" w:line="250" w:lineRule="exact"/>
              <w:ind w:right="40"/>
              <w:jc w:val="center"/>
              <w:outlineLvl w:val="7"/>
              <w:rPr>
                <w:rFonts w:ascii="Times New Roman" w:eastAsia="Times New Roman" w:hAnsi="Times New Roman" w:cs="Times New Roman"/>
                <w:sz w:val="24"/>
                <w:szCs w:val="24"/>
                <w:lang w:eastAsia="ru-RU"/>
              </w:rPr>
            </w:pPr>
          </w:p>
        </w:tc>
        <w:tc>
          <w:tcPr>
            <w:tcW w:w="2551" w:type="dxa"/>
            <w:shd w:val="clear" w:color="auto" w:fill="auto"/>
          </w:tcPr>
          <w:p w:rsidR="00A9073A" w:rsidRPr="00A9073A" w:rsidRDefault="00A9073A" w:rsidP="00A9073A">
            <w:pPr>
              <w:keepNext/>
              <w:keepLines/>
              <w:widowControl w:val="0"/>
              <w:tabs>
                <w:tab w:val="left" w:leader="underscore" w:pos="2011"/>
                <w:tab w:val="left" w:leader="underscore" w:pos="2962"/>
                <w:tab w:val="left" w:pos="6605"/>
              </w:tabs>
              <w:spacing w:after="550" w:line="250" w:lineRule="exact"/>
              <w:ind w:right="40"/>
              <w:jc w:val="center"/>
              <w:outlineLvl w:val="7"/>
              <w:rPr>
                <w:rFonts w:ascii="Times New Roman" w:eastAsia="Times New Roman" w:hAnsi="Times New Roman" w:cs="Times New Roman"/>
                <w:sz w:val="24"/>
                <w:szCs w:val="24"/>
                <w:lang w:eastAsia="ru-RU"/>
              </w:rPr>
            </w:pPr>
          </w:p>
        </w:tc>
      </w:tr>
    </w:tbl>
    <w:p w:rsidR="00A9073A" w:rsidRPr="00A9073A" w:rsidRDefault="00A9073A" w:rsidP="00A9073A">
      <w:pPr>
        <w:keepNext/>
        <w:keepLines/>
        <w:widowControl w:val="0"/>
        <w:tabs>
          <w:tab w:val="left" w:leader="underscore" w:pos="2011"/>
          <w:tab w:val="left" w:leader="underscore" w:pos="2962"/>
          <w:tab w:val="left" w:pos="6605"/>
        </w:tabs>
        <w:spacing w:after="550" w:line="250" w:lineRule="exact"/>
        <w:ind w:right="40"/>
        <w:jc w:val="center"/>
        <w:outlineLvl w:val="7"/>
        <w:rPr>
          <w:rFonts w:ascii="Times New Roman" w:eastAsia="Times New Roman" w:hAnsi="Times New Roman" w:cs="Times New Roman"/>
          <w:sz w:val="28"/>
          <w:szCs w:val="28"/>
          <w:lang w:eastAsia="ru-RU"/>
        </w:rPr>
      </w:pPr>
    </w:p>
    <w:p w:rsidR="00A9073A" w:rsidRPr="00A9073A" w:rsidRDefault="00A9073A" w:rsidP="00A9073A">
      <w:pPr>
        <w:framePr w:w="11893" w:wrap="notBeside" w:vAnchor="text" w:hAnchor="page" w:x="2521" w:y="-798"/>
        <w:widowControl w:val="0"/>
        <w:spacing w:after="0" w:line="230" w:lineRule="exact"/>
        <w:rPr>
          <w:rFonts w:ascii="Times New Roman" w:eastAsia="Times New Roman" w:hAnsi="Times New Roman" w:cs="Times New Roman"/>
          <w:sz w:val="28"/>
          <w:szCs w:val="28"/>
          <w:lang w:eastAsia="ru-RU"/>
        </w:rPr>
      </w:pPr>
    </w:p>
    <w:p w:rsidR="00A9073A" w:rsidRPr="00A9073A" w:rsidRDefault="00A9073A" w:rsidP="00A9073A">
      <w:pPr>
        <w:widowControl w:val="0"/>
        <w:spacing w:after="0" w:line="240" w:lineRule="auto"/>
        <w:rPr>
          <w:rFonts w:ascii="Times New Roman" w:eastAsia="Courier New" w:hAnsi="Times New Roman" w:cs="Times New Roman"/>
          <w:sz w:val="28"/>
          <w:szCs w:val="28"/>
          <w:lang w:eastAsia="ru-RU"/>
        </w:rPr>
      </w:pPr>
    </w:p>
    <w:p w:rsidR="00A9073A" w:rsidRPr="00A9073A" w:rsidRDefault="00A9073A" w:rsidP="00A9073A">
      <w:pPr>
        <w:widowControl w:val="0"/>
        <w:spacing w:after="0" w:line="240" w:lineRule="auto"/>
        <w:ind w:firstLine="726"/>
        <w:jc w:val="right"/>
        <w:rPr>
          <w:rFonts w:ascii="Times New Roman" w:eastAsia="Courier New" w:hAnsi="Times New Roman" w:cs="Times New Roman"/>
          <w:sz w:val="28"/>
          <w:szCs w:val="28"/>
          <w:lang w:eastAsia="ru-RU"/>
        </w:rPr>
        <w:sectPr w:rsidR="00A9073A" w:rsidRPr="00A9073A" w:rsidSect="00A644A4">
          <w:type w:val="continuous"/>
          <w:pgSz w:w="16838" w:h="11909" w:orient="landscape"/>
          <w:pgMar w:top="1627" w:right="1707" w:bottom="1134" w:left="1106" w:header="0" w:footer="6" w:gutter="0"/>
          <w:cols w:space="720"/>
          <w:noEndnote/>
          <w:docGrid w:linePitch="360"/>
        </w:sectPr>
      </w:pPr>
    </w:p>
    <w:p w:rsidR="00A9073A" w:rsidRPr="00A9073A" w:rsidRDefault="00A9073A" w:rsidP="00A9073A">
      <w:pPr>
        <w:widowControl w:val="0"/>
        <w:spacing w:after="0" w:line="240" w:lineRule="auto"/>
        <w:ind w:firstLine="726"/>
        <w:jc w:val="right"/>
        <w:rPr>
          <w:rFonts w:ascii="Times New Roman" w:eastAsia="Courier New" w:hAnsi="Times New Roman" w:cs="Times New Roman"/>
          <w:sz w:val="28"/>
          <w:szCs w:val="28"/>
          <w:lang w:eastAsia="ru-RU"/>
        </w:rPr>
      </w:pPr>
      <w:r w:rsidRPr="00A9073A">
        <w:rPr>
          <w:rFonts w:ascii="Times New Roman" w:eastAsia="Courier New" w:hAnsi="Times New Roman" w:cs="Times New Roman"/>
          <w:sz w:val="28"/>
          <w:szCs w:val="28"/>
          <w:lang w:eastAsia="ru-RU"/>
        </w:rPr>
        <w:lastRenderedPageBreak/>
        <w:t>Приложение 10.</w:t>
      </w:r>
    </w:p>
    <w:p w:rsidR="00A9073A" w:rsidRPr="00A9073A" w:rsidRDefault="00A9073A" w:rsidP="00A9073A">
      <w:pPr>
        <w:widowControl w:val="0"/>
        <w:spacing w:after="0" w:line="240" w:lineRule="auto"/>
        <w:ind w:firstLine="724"/>
        <w:jc w:val="center"/>
        <w:rPr>
          <w:rFonts w:ascii="Times New Roman" w:eastAsia="Times New Roman" w:hAnsi="Times New Roman" w:cs="Times New Roman"/>
          <w:sz w:val="28"/>
          <w:szCs w:val="28"/>
          <w:lang w:eastAsia="ru-RU"/>
        </w:rPr>
      </w:pPr>
      <w:r w:rsidRPr="00A9073A">
        <w:rPr>
          <w:rFonts w:ascii="Times New Roman" w:eastAsia="Times New Roman" w:hAnsi="Times New Roman" w:cs="Times New Roman"/>
          <w:color w:val="000000"/>
          <w:sz w:val="28"/>
          <w:szCs w:val="28"/>
          <w:lang w:eastAsia="ru-RU"/>
        </w:rPr>
        <w:t>Разрешение на обработку персональных данных, размещение информации в сети «Интернет», фото- и видеосъемку</w:t>
      </w:r>
    </w:p>
    <w:p w:rsidR="00A9073A" w:rsidRPr="00A9073A" w:rsidRDefault="00A9073A" w:rsidP="00A9073A">
      <w:pPr>
        <w:widowControl w:val="0"/>
        <w:spacing w:after="0" w:line="240" w:lineRule="auto"/>
        <w:ind w:firstLine="724"/>
        <w:jc w:val="center"/>
        <w:rPr>
          <w:rFonts w:ascii="Times New Roman" w:eastAsia="Times New Roman" w:hAnsi="Times New Roman" w:cs="Times New Roman"/>
          <w:i/>
          <w:iCs/>
          <w:sz w:val="28"/>
          <w:szCs w:val="28"/>
          <w:lang w:eastAsia="ru-RU"/>
        </w:rPr>
      </w:pPr>
      <w:r w:rsidRPr="00A9073A">
        <w:rPr>
          <w:rFonts w:ascii="Times New Roman" w:eastAsia="Times New Roman" w:hAnsi="Times New Roman" w:cs="Times New Roman"/>
          <w:i/>
          <w:iCs/>
          <w:color w:val="000000"/>
          <w:sz w:val="28"/>
          <w:szCs w:val="28"/>
          <w:lang w:eastAsia="ru-RU"/>
        </w:rPr>
        <w:t>(заполняется родителем/законным представителем несовершеннолетнего, участником номинации «Инклюзия»)</w:t>
      </w:r>
    </w:p>
    <w:p w:rsidR="00A9073A" w:rsidRPr="00A9073A" w:rsidRDefault="00A9073A" w:rsidP="00A9073A">
      <w:pPr>
        <w:keepNext/>
        <w:keepLines/>
        <w:widowControl w:val="0"/>
        <w:tabs>
          <w:tab w:val="left" w:leader="dot" w:pos="1154"/>
          <w:tab w:val="left" w:leader="dot" w:pos="2646"/>
          <w:tab w:val="left" w:pos="3966"/>
          <w:tab w:val="left" w:leader="dot" w:pos="4499"/>
          <w:tab w:val="left" w:pos="5440"/>
          <w:tab w:val="left" w:leader="dot" w:pos="6510"/>
          <w:tab w:val="left" w:pos="7552"/>
          <w:tab w:val="left" w:leader="dot" w:pos="8253"/>
        </w:tabs>
        <w:spacing w:after="0" w:line="240" w:lineRule="auto"/>
        <w:ind w:firstLine="724"/>
        <w:jc w:val="center"/>
        <w:outlineLvl w:val="8"/>
        <w:rPr>
          <w:rFonts w:ascii="Times New Roman" w:eastAsia="Times New Roman" w:hAnsi="Times New Roman" w:cs="Times New Roman"/>
          <w:sz w:val="28"/>
          <w:szCs w:val="28"/>
          <w:lang w:eastAsia="ru-RU"/>
        </w:rPr>
      </w:pPr>
      <w:bookmarkStart w:id="6" w:name="bookmark10"/>
      <w:r w:rsidRPr="00A9073A">
        <w:rPr>
          <w:rFonts w:ascii="Times New Roman" w:eastAsia="Times New Roman" w:hAnsi="Times New Roman" w:cs="Times New Roman"/>
          <w:color w:val="000000"/>
          <w:sz w:val="28"/>
          <w:szCs w:val="28"/>
          <w:lang w:eastAsia="ru-RU"/>
        </w:rPr>
        <w:t xml:space="preserve">Я. </w:t>
      </w:r>
      <w:bookmarkEnd w:id="6"/>
      <w:r w:rsidRPr="00A9073A">
        <w:rPr>
          <w:rFonts w:ascii="Times New Roman" w:eastAsia="Times New Roman" w:hAnsi="Times New Roman" w:cs="Times New Roman"/>
          <w:color w:val="000000"/>
          <w:sz w:val="28"/>
          <w:szCs w:val="28"/>
          <w:lang w:eastAsia="ru-RU"/>
        </w:rPr>
        <w:t>_________________________________________________________</w:t>
      </w:r>
    </w:p>
    <w:p w:rsidR="00A9073A" w:rsidRPr="00A9073A" w:rsidRDefault="00A9073A" w:rsidP="00A9073A">
      <w:pPr>
        <w:widowControl w:val="0"/>
        <w:spacing w:after="0" w:line="240" w:lineRule="auto"/>
        <w:ind w:firstLine="724"/>
        <w:jc w:val="center"/>
        <w:rPr>
          <w:rFonts w:ascii="Times New Roman" w:eastAsia="Times New Roman" w:hAnsi="Times New Roman" w:cs="Times New Roman"/>
          <w:i/>
          <w:iCs/>
          <w:sz w:val="28"/>
          <w:szCs w:val="28"/>
          <w:lang w:eastAsia="ru-RU"/>
        </w:rPr>
      </w:pPr>
      <w:r w:rsidRPr="00A9073A">
        <w:rPr>
          <w:rFonts w:ascii="Times New Roman" w:eastAsia="Times New Roman" w:hAnsi="Times New Roman" w:cs="Times New Roman"/>
          <w:color w:val="000000"/>
          <w:sz w:val="28"/>
          <w:szCs w:val="28"/>
          <w:lang w:eastAsia="ru-RU"/>
        </w:rPr>
        <w:t>(фамилия</w:t>
      </w:r>
      <w:proofErr w:type="gramStart"/>
      <w:r w:rsidRPr="00A9073A">
        <w:rPr>
          <w:rFonts w:ascii="Times New Roman" w:eastAsia="Times New Roman" w:hAnsi="Times New Roman" w:cs="Times New Roman"/>
          <w:color w:val="000000"/>
          <w:sz w:val="28"/>
          <w:szCs w:val="28"/>
          <w:lang w:eastAsia="ru-RU"/>
        </w:rPr>
        <w:t>.</w:t>
      </w:r>
      <w:proofErr w:type="gramEnd"/>
      <w:r w:rsidRPr="00A9073A">
        <w:rPr>
          <w:rFonts w:ascii="Times New Roman" w:eastAsia="Times New Roman" w:hAnsi="Times New Roman" w:cs="Times New Roman"/>
          <w:color w:val="000000"/>
          <w:sz w:val="28"/>
          <w:szCs w:val="28"/>
          <w:lang w:eastAsia="ru-RU"/>
        </w:rPr>
        <w:t xml:space="preserve"> </w:t>
      </w:r>
      <w:proofErr w:type="gramStart"/>
      <w:r w:rsidRPr="00A9073A">
        <w:rPr>
          <w:rFonts w:ascii="Times New Roman" w:eastAsia="Times New Roman" w:hAnsi="Times New Roman" w:cs="Times New Roman"/>
          <w:color w:val="000000"/>
          <w:sz w:val="28"/>
          <w:szCs w:val="28"/>
          <w:lang w:eastAsia="ru-RU"/>
        </w:rPr>
        <w:t>и</w:t>
      </w:r>
      <w:proofErr w:type="gramEnd"/>
      <w:r w:rsidRPr="00A9073A">
        <w:rPr>
          <w:rFonts w:ascii="Times New Roman" w:eastAsia="Times New Roman" w:hAnsi="Times New Roman" w:cs="Times New Roman"/>
          <w:color w:val="000000"/>
          <w:sz w:val="28"/>
          <w:szCs w:val="28"/>
          <w:lang w:eastAsia="ru-RU"/>
        </w:rPr>
        <w:t>мя, отчество)</w:t>
      </w:r>
    </w:p>
    <w:p w:rsidR="00A9073A" w:rsidRPr="00A9073A" w:rsidRDefault="00A9073A" w:rsidP="00A9073A">
      <w:pPr>
        <w:widowControl w:val="0"/>
        <w:tabs>
          <w:tab w:val="left" w:leader="underscore" w:pos="3222"/>
          <w:tab w:val="left" w:leader="underscore" w:pos="3294"/>
          <w:tab w:val="left" w:leader="underscore" w:pos="4485"/>
          <w:tab w:val="left" w:leader="underscore" w:pos="8646"/>
        </w:tabs>
        <w:spacing w:after="0" w:line="240" w:lineRule="auto"/>
        <w:jc w:val="both"/>
        <w:rPr>
          <w:rFonts w:ascii="Times New Roman" w:eastAsia="Times New Roman" w:hAnsi="Times New Roman" w:cs="Times New Roman"/>
          <w:b/>
          <w:bCs/>
          <w:sz w:val="28"/>
          <w:szCs w:val="28"/>
          <w:lang w:eastAsia="ru-RU"/>
        </w:rPr>
      </w:pPr>
      <w:r w:rsidRPr="00A9073A">
        <w:rPr>
          <w:rFonts w:ascii="Times New Roman" w:eastAsia="Times New Roman" w:hAnsi="Times New Roman" w:cs="Times New Roman"/>
          <w:color w:val="000000"/>
          <w:sz w:val="28"/>
          <w:szCs w:val="28"/>
          <w:lang w:eastAsia="ru-RU"/>
        </w:rPr>
        <w:t>проживающи</w:t>
      </w:r>
      <w:proofErr w:type="gramStart"/>
      <w:r w:rsidRPr="00A9073A">
        <w:rPr>
          <w:rFonts w:ascii="Times New Roman" w:eastAsia="Times New Roman" w:hAnsi="Times New Roman" w:cs="Times New Roman"/>
          <w:color w:val="000000"/>
          <w:sz w:val="28"/>
          <w:szCs w:val="28"/>
          <w:lang w:eastAsia="ru-RU"/>
        </w:rPr>
        <w:t>й(</w:t>
      </w:r>
      <w:proofErr w:type="gramEnd"/>
      <w:r w:rsidRPr="00A9073A">
        <w:rPr>
          <w:rFonts w:ascii="Times New Roman" w:eastAsia="Times New Roman" w:hAnsi="Times New Roman" w:cs="Times New Roman"/>
          <w:color w:val="000000"/>
          <w:sz w:val="28"/>
          <w:szCs w:val="28"/>
          <w:lang w:eastAsia="ru-RU"/>
        </w:rPr>
        <w:t>-</w:t>
      </w:r>
      <w:proofErr w:type="spellStart"/>
      <w:r w:rsidRPr="00A9073A">
        <w:rPr>
          <w:rFonts w:ascii="Times New Roman" w:eastAsia="Times New Roman" w:hAnsi="Times New Roman" w:cs="Times New Roman"/>
          <w:color w:val="000000"/>
          <w:sz w:val="28"/>
          <w:szCs w:val="28"/>
          <w:lang w:eastAsia="ru-RU"/>
        </w:rPr>
        <w:t>ая</w:t>
      </w:r>
      <w:proofErr w:type="spellEnd"/>
      <w:r w:rsidRPr="00A9073A">
        <w:rPr>
          <w:rFonts w:ascii="Times New Roman" w:eastAsia="Times New Roman" w:hAnsi="Times New Roman" w:cs="Times New Roman"/>
          <w:color w:val="000000"/>
          <w:sz w:val="28"/>
          <w:szCs w:val="28"/>
          <w:lang w:eastAsia="ru-RU"/>
        </w:rPr>
        <w:t>) по адресу</w:t>
      </w:r>
      <w:r w:rsidRPr="00A9073A">
        <w:rPr>
          <w:rFonts w:ascii="Times New Roman" w:eastAsia="Times New Roman" w:hAnsi="Times New Roman" w:cs="Times New Roman"/>
          <w:color w:val="000000"/>
          <w:sz w:val="28"/>
          <w:szCs w:val="28"/>
          <w:lang w:eastAsia="ru-RU"/>
        </w:rPr>
        <w:tab/>
      </w:r>
      <w:r w:rsidRPr="00A9073A">
        <w:rPr>
          <w:rFonts w:ascii="Times New Roman" w:eastAsia="Times New Roman" w:hAnsi="Times New Roman" w:cs="Times New Roman"/>
          <w:color w:val="000000"/>
          <w:sz w:val="28"/>
          <w:szCs w:val="28"/>
          <w:lang w:eastAsia="ru-RU"/>
        </w:rPr>
        <w:tab/>
        <w:t>_</w:t>
      </w:r>
    </w:p>
    <w:p w:rsidR="00A9073A" w:rsidRPr="00A9073A" w:rsidRDefault="00A9073A" w:rsidP="00A9073A">
      <w:pPr>
        <w:widowControl w:val="0"/>
        <w:spacing w:after="0" w:line="240" w:lineRule="auto"/>
        <w:ind w:firstLine="724"/>
        <w:jc w:val="center"/>
        <w:rPr>
          <w:rFonts w:ascii="Times New Roman" w:eastAsia="Times New Roman" w:hAnsi="Times New Roman" w:cs="Times New Roman"/>
          <w:i/>
          <w:iCs/>
          <w:sz w:val="28"/>
          <w:szCs w:val="28"/>
          <w:lang w:eastAsia="ru-RU"/>
        </w:rPr>
      </w:pPr>
      <w:proofErr w:type="gramStart"/>
      <w:r w:rsidRPr="00A9073A">
        <w:rPr>
          <w:rFonts w:ascii="Times New Roman" w:eastAsia="Times New Roman" w:hAnsi="Times New Roman" w:cs="Times New Roman"/>
          <w:i/>
          <w:iCs/>
          <w:color w:val="000000"/>
          <w:sz w:val="28"/>
          <w:szCs w:val="28"/>
          <w:lang w:eastAsia="ru-RU"/>
        </w:rPr>
        <w:t>(место регистрации}</w:t>
      </w:r>
      <w:proofErr w:type="gramEnd"/>
    </w:p>
    <w:p w:rsidR="00A9073A" w:rsidRPr="00A9073A" w:rsidRDefault="00A9073A" w:rsidP="00A9073A">
      <w:pPr>
        <w:widowControl w:val="0"/>
        <w:tabs>
          <w:tab w:val="left" w:leader="underscore" w:pos="5987"/>
          <w:tab w:val="left" w:pos="7278"/>
        </w:tabs>
        <w:spacing w:after="0" w:line="240" w:lineRule="auto"/>
        <w:jc w:val="both"/>
        <w:rPr>
          <w:rFonts w:ascii="Times New Roman" w:eastAsia="Times New Roman" w:hAnsi="Times New Roman" w:cs="Times New Roman"/>
          <w:b/>
          <w:bCs/>
          <w:sz w:val="28"/>
          <w:szCs w:val="28"/>
          <w:lang w:eastAsia="ru-RU"/>
        </w:rPr>
      </w:pPr>
      <w:r w:rsidRPr="00A9073A">
        <w:rPr>
          <w:rFonts w:ascii="Times New Roman" w:eastAsia="Times New Roman" w:hAnsi="Times New Roman" w:cs="Times New Roman"/>
          <w:color w:val="000000"/>
          <w:sz w:val="28"/>
          <w:szCs w:val="28"/>
          <w:lang w:eastAsia="ru-RU"/>
        </w:rPr>
        <w:t>наименование документа, удостоверяющего личность __________</w:t>
      </w:r>
      <w:r w:rsidRPr="00A9073A">
        <w:rPr>
          <w:rFonts w:ascii="Times New Roman" w:eastAsia="Times New Roman" w:hAnsi="Times New Roman" w:cs="Times New Roman"/>
          <w:color w:val="000000"/>
          <w:sz w:val="28"/>
          <w:szCs w:val="28"/>
          <w:lang w:eastAsia="ru-RU"/>
        </w:rPr>
        <w:tab/>
      </w:r>
      <w:proofErr w:type="spellStart"/>
      <w:r w:rsidRPr="00A9073A">
        <w:rPr>
          <w:rFonts w:ascii="Times New Roman" w:eastAsia="Times New Roman" w:hAnsi="Times New Roman" w:cs="Times New Roman"/>
          <w:color w:val="000000"/>
          <w:sz w:val="28"/>
          <w:szCs w:val="28"/>
          <w:lang w:eastAsia="ru-RU"/>
        </w:rPr>
        <w:t>серия_________номер</w:t>
      </w:r>
      <w:r w:rsidRPr="00A9073A">
        <w:rPr>
          <w:rFonts w:ascii="Times New Roman" w:eastAsia="Times New Roman" w:hAnsi="Times New Roman" w:cs="Times New Roman"/>
          <w:b/>
          <w:bCs/>
          <w:sz w:val="28"/>
          <w:szCs w:val="28"/>
          <w:lang w:eastAsia="ru-RU"/>
        </w:rPr>
        <w:t>________________</w:t>
      </w:r>
      <w:r w:rsidRPr="00A9073A">
        <w:rPr>
          <w:rFonts w:ascii="Times New Roman" w:eastAsia="Times New Roman" w:hAnsi="Times New Roman" w:cs="Times New Roman"/>
          <w:color w:val="000000"/>
          <w:sz w:val="28"/>
          <w:szCs w:val="28"/>
          <w:lang w:eastAsia="ru-RU"/>
        </w:rPr>
        <w:t>выдан________г</w:t>
      </w:r>
      <w:proofErr w:type="spellEnd"/>
      <w:r w:rsidRPr="00A9073A">
        <w:rPr>
          <w:rFonts w:ascii="Times New Roman" w:eastAsia="Times New Roman" w:hAnsi="Times New Roman" w:cs="Times New Roman"/>
          <w:color w:val="000000"/>
          <w:sz w:val="28"/>
          <w:szCs w:val="28"/>
          <w:lang w:eastAsia="ru-RU"/>
        </w:rPr>
        <w:t>.  кем ________________________________</w:t>
      </w:r>
      <w:proofErr w:type="gramStart"/>
      <w:r w:rsidRPr="00A9073A">
        <w:rPr>
          <w:rFonts w:ascii="Times New Roman" w:eastAsia="Times New Roman" w:hAnsi="Times New Roman" w:cs="Times New Roman"/>
          <w:color w:val="000000"/>
          <w:sz w:val="28"/>
          <w:szCs w:val="28"/>
          <w:lang w:eastAsia="ru-RU"/>
        </w:rPr>
        <w:t xml:space="preserve"> ,</w:t>
      </w:r>
      <w:proofErr w:type="gramEnd"/>
    </w:p>
    <w:p w:rsidR="00A9073A" w:rsidRPr="00A9073A" w:rsidRDefault="00A9073A" w:rsidP="00A9073A">
      <w:pPr>
        <w:widowControl w:val="0"/>
        <w:spacing w:after="0" w:line="240" w:lineRule="auto"/>
        <w:ind w:firstLine="724"/>
        <w:jc w:val="both"/>
        <w:rPr>
          <w:rFonts w:ascii="Times New Roman" w:eastAsia="Times New Roman" w:hAnsi="Times New Roman" w:cs="Times New Roman"/>
          <w:i/>
          <w:iCs/>
          <w:sz w:val="28"/>
          <w:szCs w:val="28"/>
          <w:lang w:eastAsia="ru-RU"/>
        </w:rPr>
      </w:pPr>
      <w:r w:rsidRPr="00A9073A">
        <w:rPr>
          <w:rFonts w:ascii="Times New Roman" w:eastAsia="Times New Roman" w:hAnsi="Times New Roman" w:cs="Times New Roman"/>
          <w:i/>
          <w:iCs/>
          <w:color w:val="000000"/>
          <w:sz w:val="28"/>
          <w:szCs w:val="28"/>
          <w:lang w:eastAsia="ru-RU"/>
        </w:rPr>
        <w:t>в случае опекунства/попечительства несовершеннолетнего указать реквизиты документа, на основании которого осуществляется опека или попечительство:_________________________________________________________________________________________________________________</w:t>
      </w:r>
    </w:p>
    <w:p w:rsidR="00A9073A" w:rsidRPr="00A9073A" w:rsidRDefault="00A9073A" w:rsidP="00A9073A">
      <w:pPr>
        <w:widowControl w:val="0"/>
        <w:tabs>
          <w:tab w:val="left" w:leader="underscore" w:pos="6597"/>
          <w:tab w:val="left" w:leader="underscore" w:pos="7259"/>
          <w:tab w:val="left" w:leader="underscore" w:pos="8368"/>
          <w:tab w:val="left" w:leader="underscore" w:pos="8738"/>
          <w:tab w:val="left" w:leader="underscore" w:pos="9045"/>
        </w:tabs>
        <w:spacing w:after="0" w:line="240" w:lineRule="auto"/>
        <w:jc w:val="both"/>
        <w:rPr>
          <w:rFonts w:ascii="Times New Roman" w:eastAsia="Times New Roman" w:hAnsi="Times New Roman" w:cs="Times New Roman"/>
          <w:b/>
          <w:bCs/>
          <w:sz w:val="28"/>
          <w:szCs w:val="28"/>
          <w:lang w:eastAsia="ru-RU"/>
        </w:rPr>
      </w:pPr>
      <w:r w:rsidRPr="00A9073A">
        <w:rPr>
          <w:rFonts w:ascii="Times New Roman" w:eastAsia="Times New Roman" w:hAnsi="Times New Roman" w:cs="Times New Roman"/>
          <w:color w:val="000000"/>
          <w:sz w:val="28"/>
          <w:szCs w:val="28"/>
          <w:lang w:eastAsia="ru-RU"/>
        </w:rPr>
        <w:t>являюсь родителем/законным представителем _______________________________________________________________</w:t>
      </w:r>
    </w:p>
    <w:p w:rsidR="00A9073A" w:rsidRPr="00A9073A" w:rsidRDefault="00A9073A" w:rsidP="00A9073A">
      <w:pPr>
        <w:widowControl w:val="0"/>
        <w:spacing w:after="0" w:line="240" w:lineRule="auto"/>
        <w:ind w:firstLine="724"/>
        <w:jc w:val="center"/>
        <w:rPr>
          <w:rFonts w:ascii="Times New Roman" w:eastAsia="Times New Roman" w:hAnsi="Times New Roman" w:cs="Times New Roman"/>
          <w:i/>
          <w:iCs/>
          <w:sz w:val="28"/>
          <w:szCs w:val="28"/>
          <w:lang w:eastAsia="ru-RU"/>
        </w:rPr>
      </w:pPr>
      <w:r w:rsidRPr="00A9073A">
        <w:rPr>
          <w:rFonts w:ascii="Times New Roman" w:eastAsia="Times New Roman" w:hAnsi="Times New Roman" w:cs="Times New Roman"/>
          <w:color w:val="000000"/>
          <w:sz w:val="28"/>
          <w:szCs w:val="28"/>
          <w:lang w:eastAsia="ru-RU"/>
        </w:rPr>
        <w:t>(фамилия, имя, отчество несовершеннолетнего)</w:t>
      </w:r>
    </w:p>
    <w:p w:rsidR="00A9073A" w:rsidRPr="00A9073A" w:rsidRDefault="00A9073A" w:rsidP="00A9073A">
      <w:pPr>
        <w:widowControl w:val="0"/>
        <w:tabs>
          <w:tab w:val="left" w:leader="underscore" w:pos="7754"/>
          <w:tab w:val="left" w:leader="underscore" w:pos="8843"/>
          <w:tab w:val="left" w:leader="underscore" w:pos="9165"/>
        </w:tabs>
        <w:spacing w:after="0" w:line="240" w:lineRule="auto"/>
        <w:jc w:val="both"/>
        <w:rPr>
          <w:rFonts w:ascii="Times New Roman" w:eastAsia="Times New Roman" w:hAnsi="Times New Roman" w:cs="Times New Roman"/>
          <w:b/>
          <w:bCs/>
          <w:sz w:val="28"/>
          <w:szCs w:val="28"/>
          <w:lang w:eastAsia="ru-RU"/>
        </w:rPr>
      </w:pPr>
      <w:proofErr w:type="spellStart"/>
      <w:r w:rsidRPr="00A9073A">
        <w:rPr>
          <w:rFonts w:ascii="Times New Roman" w:eastAsia="Times New Roman" w:hAnsi="Times New Roman" w:cs="Times New Roman"/>
          <w:color w:val="000000"/>
          <w:sz w:val="28"/>
          <w:szCs w:val="28"/>
          <w:lang w:eastAsia="ru-RU"/>
        </w:rPr>
        <w:t>иаименование</w:t>
      </w:r>
      <w:proofErr w:type="spellEnd"/>
      <w:r w:rsidRPr="00A9073A">
        <w:rPr>
          <w:rFonts w:ascii="Times New Roman" w:eastAsia="Times New Roman" w:hAnsi="Times New Roman" w:cs="Times New Roman"/>
          <w:color w:val="000000"/>
          <w:sz w:val="28"/>
          <w:szCs w:val="28"/>
          <w:lang w:eastAsia="ru-RU"/>
        </w:rPr>
        <w:t xml:space="preserve"> документа, удостоверяющего личность несовершеннолетнего </w:t>
      </w:r>
      <w:r w:rsidRPr="00A9073A">
        <w:rPr>
          <w:rFonts w:ascii="Times New Roman" w:eastAsia="Times New Roman" w:hAnsi="Times New Roman" w:cs="Times New Roman"/>
          <w:color w:val="000000"/>
          <w:sz w:val="28"/>
          <w:szCs w:val="28"/>
          <w:lang w:eastAsia="ru-RU"/>
        </w:rPr>
        <w:tab/>
      </w:r>
      <w:r w:rsidRPr="00A9073A">
        <w:rPr>
          <w:rFonts w:ascii="Times New Roman" w:eastAsia="Times New Roman" w:hAnsi="Times New Roman" w:cs="Times New Roman"/>
          <w:color w:val="000000"/>
          <w:sz w:val="28"/>
          <w:szCs w:val="28"/>
          <w:lang w:eastAsia="ru-RU"/>
        </w:rPr>
        <w:tab/>
      </w:r>
    </w:p>
    <w:p w:rsidR="00A9073A" w:rsidRPr="00A9073A" w:rsidRDefault="00A9073A" w:rsidP="00A9073A">
      <w:pPr>
        <w:widowControl w:val="0"/>
        <w:tabs>
          <w:tab w:val="left" w:leader="underscore" w:pos="1739"/>
          <w:tab w:val="left" w:leader="underscore" w:pos="3534"/>
          <w:tab w:val="left" w:leader="underscore" w:pos="4350"/>
          <w:tab w:val="left" w:leader="underscore" w:pos="6011"/>
          <w:tab w:val="left" w:leader="underscore" w:pos="6928"/>
          <w:tab w:val="left" w:leader="underscore" w:pos="8018"/>
          <w:tab w:val="left" w:leader="underscore" w:pos="8478"/>
        </w:tabs>
        <w:spacing w:after="0" w:line="240" w:lineRule="auto"/>
        <w:jc w:val="both"/>
        <w:rPr>
          <w:rFonts w:ascii="Times New Roman" w:eastAsia="Times New Roman" w:hAnsi="Times New Roman" w:cs="Times New Roman"/>
          <w:b/>
          <w:bCs/>
          <w:sz w:val="28"/>
          <w:szCs w:val="28"/>
          <w:lang w:eastAsia="ru-RU"/>
        </w:rPr>
      </w:pPr>
      <w:r w:rsidRPr="00A9073A">
        <w:rPr>
          <w:rFonts w:ascii="Times New Roman" w:eastAsia="Times New Roman" w:hAnsi="Times New Roman" w:cs="Times New Roman"/>
          <w:color w:val="000000"/>
          <w:sz w:val="28"/>
          <w:szCs w:val="28"/>
          <w:lang w:eastAsia="ru-RU"/>
        </w:rPr>
        <w:t xml:space="preserve">серия </w:t>
      </w:r>
      <w:r w:rsidRPr="00A9073A">
        <w:rPr>
          <w:rFonts w:ascii="Times New Roman" w:eastAsia="Times New Roman" w:hAnsi="Times New Roman" w:cs="Times New Roman"/>
          <w:color w:val="000000"/>
          <w:sz w:val="28"/>
          <w:szCs w:val="28"/>
          <w:lang w:eastAsia="ru-RU"/>
        </w:rPr>
        <w:tab/>
        <w:t xml:space="preserve"> номер </w:t>
      </w:r>
      <w:r w:rsidRPr="00A9073A">
        <w:rPr>
          <w:rFonts w:ascii="Times New Roman" w:eastAsia="Times New Roman" w:hAnsi="Times New Roman" w:cs="Times New Roman"/>
          <w:color w:val="000000"/>
          <w:sz w:val="28"/>
          <w:szCs w:val="28"/>
          <w:lang w:eastAsia="ru-RU"/>
        </w:rPr>
        <w:tab/>
      </w:r>
      <w:r w:rsidRPr="00A9073A">
        <w:rPr>
          <w:rFonts w:ascii="Times New Roman" w:eastAsia="Times New Roman" w:hAnsi="Times New Roman" w:cs="Times New Roman"/>
          <w:color w:val="000000"/>
          <w:sz w:val="28"/>
          <w:szCs w:val="28"/>
          <w:lang w:eastAsia="ru-RU"/>
        </w:rPr>
        <w:tab/>
        <w:t xml:space="preserve"> выдан «</w:t>
      </w:r>
      <w:r w:rsidRPr="00A9073A">
        <w:rPr>
          <w:rFonts w:ascii="Times New Roman" w:eastAsia="Times New Roman" w:hAnsi="Times New Roman" w:cs="Times New Roman"/>
          <w:color w:val="000000"/>
          <w:sz w:val="28"/>
          <w:szCs w:val="28"/>
          <w:lang w:eastAsia="ru-RU"/>
        </w:rPr>
        <w:tab/>
        <w:t xml:space="preserve">__» </w:t>
      </w:r>
      <w:r w:rsidRPr="00A9073A">
        <w:rPr>
          <w:rFonts w:ascii="Times New Roman" w:eastAsia="Times New Roman" w:hAnsi="Times New Roman" w:cs="Times New Roman"/>
          <w:color w:val="000000"/>
          <w:sz w:val="28"/>
          <w:szCs w:val="28"/>
          <w:lang w:eastAsia="ru-RU"/>
        </w:rPr>
        <w:tab/>
      </w:r>
      <w:r w:rsidRPr="00A9073A">
        <w:rPr>
          <w:rFonts w:ascii="Times New Roman" w:eastAsia="Times New Roman" w:hAnsi="Times New Roman" w:cs="Times New Roman"/>
          <w:color w:val="000000"/>
          <w:sz w:val="28"/>
          <w:szCs w:val="28"/>
          <w:lang w:eastAsia="ru-RU"/>
        </w:rPr>
        <w:tab/>
      </w:r>
      <w:r w:rsidRPr="00A9073A">
        <w:rPr>
          <w:rFonts w:ascii="Times New Roman" w:eastAsia="Times New Roman" w:hAnsi="Times New Roman" w:cs="Times New Roman"/>
          <w:color w:val="000000"/>
          <w:sz w:val="28"/>
          <w:szCs w:val="28"/>
          <w:lang w:eastAsia="ru-RU"/>
        </w:rPr>
        <w:tab/>
        <w:t>кем</w:t>
      </w:r>
    </w:p>
    <w:p w:rsidR="00A9073A" w:rsidRPr="00A9073A" w:rsidRDefault="00A9073A" w:rsidP="00A9073A">
      <w:pPr>
        <w:widowControl w:val="0"/>
        <w:tabs>
          <w:tab w:val="left" w:leader="underscore" w:pos="3347"/>
          <w:tab w:val="left" w:leader="underscore" w:pos="4043"/>
          <w:tab w:val="left" w:pos="7734"/>
          <w:tab w:val="left" w:leader="underscore" w:pos="8440"/>
          <w:tab w:val="left" w:leader="underscore" w:pos="9170"/>
        </w:tabs>
        <w:spacing w:after="0" w:line="240" w:lineRule="auto"/>
        <w:jc w:val="center"/>
        <w:rPr>
          <w:rFonts w:ascii="Times New Roman" w:eastAsia="Times New Roman" w:hAnsi="Times New Roman" w:cs="Times New Roman"/>
          <w:i/>
          <w:iCs/>
          <w:color w:val="000000"/>
          <w:sz w:val="28"/>
          <w:szCs w:val="28"/>
          <w:lang w:eastAsia="ru-RU"/>
        </w:rPr>
      </w:pPr>
      <w:r w:rsidRPr="00A9073A">
        <w:rPr>
          <w:rFonts w:ascii="Times New Roman" w:eastAsia="Times New Roman" w:hAnsi="Times New Roman" w:cs="Times New Roman"/>
          <w:i/>
          <w:iCs/>
          <w:color w:val="000000"/>
          <w:sz w:val="28"/>
          <w:szCs w:val="28"/>
          <w:lang w:eastAsia="ru-RU"/>
        </w:rPr>
        <w:t xml:space="preserve">________________________________________________________________ (наименование  документа, удостоверяющее личность несовершеннолетнего: паспорт/свидетельство о рождении) </w:t>
      </w:r>
    </w:p>
    <w:p w:rsidR="00A9073A" w:rsidRPr="00A9073A" w:rsidRDefault="00A9073A" w:rsidP="00A9073A">
      <w:pPr>
        <w:widowControl w:val="0"/>
        <w:tabs>
          <w:tab w:val="left" w:leader="underscore" w:pos="3347"/>
          <w:tab w:val="left" w:leader="underscore" w:pos="4043"/>
          <w:tab w:val="left" w:pos="7734"/>
          <w:tab w:val="left" w:leader="underscore" w:pos="8440"/>
          <w:tab w:val="left" w:leader="underscore" w:pos="9170"/>
        </w:tabs>
        <w:spacing w:after="0" w:line="240" w:lineRule="auto"/>
        <w:jc w:val="both"/>
        <w:rPr>
          <w:rFonts w:ascii="Times New Roman" w:eastAsia="Times New Roman" w:hAnsi="Times New Roman" w:cs="Times New Roman"/>
          <w:i/>
          <w:iCs/>
          <w:sz w:val="28"/>
          <w:szCs w:val="28"/>
          <w:lang w:eastAsia="ru-RU"/>
        </w:rPr>
      </w:pPr>
      <w:proofErr w:type="gramStart"/>
      <w:r w:rsidRPr="00A9073A">
        <w:rPr>
          <w:rFonts w:ascii="Times New Roman" w:eastAsia="Times New Roman" w:hAnsi="Times New Roman" w:cs="Times New Roman"/>
          <w:color w:val="000000"/>
          <w:spacing w:val="10"/>
          <w:sz w:val="28"/>
          <w:szCs w:val="28"/>
          <w:lang w:eastAsia="ru-RU"/>
        </w:rPr>
        <w:t>проживающего</w:t>
      </w:r>
      <w:proofErr w:type="gramEnd"/>
      <w:r w:rsidRPr="00A9073A">
        <w:rPr>
          <w:rFonts w:ascii="Times New Roman" w:eastAsia="Times New Roman" w:hAnsi="Times New Roman" w:cs="Times New Roman"/>
          <w:color w:val="000000"/>
          <w:spacing w:val="10"/>
          <w:sz w:val="28"/>
          <w:szCs w:val="28"/>
          <w:lang w:eastAsia="ru-RU"/>
        </w:rPr>
        <w:t xml:space="preserve"> (ей) по адресу _________________________________ ___________________________________________________________</w:t>
      </w:r>
    </w:p>
    <w:p w:rsidR="00A9073A" w:rsidRPr="00A9073A" w:rsidRDefault="00A9073A" w:rsidP="00A9073A">
      <w:pPr>
        <w:widowControl w:val="0"/>
        <w:spacing w:after="0" w:line="240" w:lineRule="auto"/>
        <w:ind w:firstLine="724"/>
        <w:jc w:val="both"/>
        <w:rPr>
          <w:rFonts w:ascii="Times New Roman" w:eastAsia="Times New Roman" w:hAnsi="Times New Roman" w:cs="Times New Roman"/>
          <w:b/>
          <w:bCs/>
          <w:sz w:val="28"/>
          <w:szCs w:val="28"/>
          <w:lang w:eastAsia="ru-RU"/>
        </w:rPr>
      </w:pPr>
      <w:r w:rsidRPr="00A9073A">
        <w:rPr>
          <w:rFonts w:ascii="Times New Roman" w:eastAsia="Times New Roman" w:hAnsi="Times New Roman" w:cs="Times New Roman"/>
          <w:color w:val="000000"/>
          <w:sz w:val="28"/>
          <w:szCs w:val="28"/>
          <w:lang w:eastAsia="ru-RU"/>
        </w:rPr>
        <w:t xml:space="preserve">даю согласие организаторам конкурса талантов и творчества детей с инвалидностью, детей с ограниченными возможностями здоровья на сбор, хранение, использование, распространение (передачу) </w:t>
      </w:r>
      <w:r w:rsidRPr="00A9073A">
        <w:rPr>
          <w:rFonts w:ascii="Times New Roman" w:eastAsia="Times New Roman" w:hAnsi="Times New Roman" w:cs="Times New Roman"/>
          <w:color w:val="000000"/>
          <w:spacing w:val="10"/>
          <w:sz w:val="28"/>
          <w:szCs w:val="28"/>
          <w:lang w:eastAsia="ru-RU"/>
        </w:rPr>
        <w:t>моих</w:t>
      </w:r>
      <w:r w:rsidRPr="00A9073A">
        <w:rPr>
          <w:rFonts w:ascii="Times New Roman" w:eastAsia="Times New Roman" w:hAnsi="Times New Roman" w:cs="Times New Roman"/>
          <w:color w:val="000000"/>
          <w:sz w:val="28"/>
          <w:szCs w:val="28"/>
          <w:lang w:eastAsia="ru-RU"/>
        </w:rPr>
        <w:t xml:space="preserve"> персональных данных </w:t>
      </w:r>
      <w:r w:rsidRPr="00A9073A">
        <w:rPr>
          <w:rFonts w:ascii="Times New Roman" w:eastAsia="Times New Roman" w:hAnsi="Times New Roman" w:cs="Times New Roman"/>
          <w:color w:val="000000"/>
          <w:spacing w:val="10"/>
          <w:sz w:val="28"/>
          <w:szCs w:val="28"/>
          <w:lang w:eastAsia="ru-RU"/>
        </w:rPr>
        <w:t xml:space="preserve">и персональных </w:t>
      </w:r>
      <w:r w:rsidRPr="00A9073A">
        <w:rPr>
          <w:rFonts w:ascii="Times New Roman" w:eastAsia="Times New Roman" w:hAnsi="Times New Roman" w:cs="Times New Roman"/>
          <w:color w:val="000000"/>
          <w:sz w:val="28"/>
          <w:szCs w:val="28"/>
          <w:lang w:eastAsia="ru-RU"/>
        </w:rPr>
        <w:t xml:space="preserve">данных </w:t>
      </w:r>
      <w:r w:rsidRPr="00A9073A">
        <w:rPr>
          <w:rFonts w:ascii="Times New Roman" w:eastAsia="Times New Roman" w:hAnsi="Times New Roman" w:cs="Times New Roman"/>
          <w:color w:val="000000"/>
          <w:spacing w:val="10"/>
          <w:sz w:val="28"/>
          <w:szCs w:val="28"/>
          <w:lang w:eastAsia="ru-RU"/>
        </w:rPr>
        <w:t>моего несовершеннолетнего ребенка,</w:t>
      </w:r>
      <w:r w:rsidRPr="00A9073A">
        <w:rPr>
          <w:rFonts w:ascii="Times New Roman" w:eastAsia="Times New Roman" w:hAnsi="Times New Roman" w:cs="Times New Roman"/>
          <w:color w:val="000000"/>
          <w:sz w:val="28"/>
          <w:szCs w:val="28"/>
          <w:lang w:eastAsia="ru-RU"/>
        </w:rPr>
        <w:t xml:space="preserve"> в том числе в сети «Интернет», с учетом Федерального закона от 08 июля 2006 г. № 152-ФЗ «О защите </w:t>
      </w:r>
      <w:r w:rsidRPr="00A9073A">
        <w:rPr>
          <w:rFonts w:ascii="Times New Roman" w:eastAsia="Times New Roman" w:hAnsi="Times New Roman" w:cs="Times New Roman"/>
          <w:color w:val="000000"/>
          <w:spacing w:val="10"/>
          <w:sz w:val="28"/>
          <w:szCs w:val="28"/>
          <w:lang w:eastAsia="ru-RU"/>
        </w:rPr>
        <w:t xml:space="preserve">персональных </w:t>
      </w:r>
      <w:r w:rsidRPr="00A9073A">
        <w:rPr>
          <w:rFonts w:ascii="Times New Roman" w:eastAsia="Times New Roman" w:hAnsi="Times New Roman" w:cs="Times New Roman"/>
          <w:color w:val="000000"/>
          <w:sz w:val="28"/>
          <w:szCs w:val="28"/>
          <w:lang w:eastAsia="ru-RU"/>
        </w:rPr>
        <w:t>данных».</w:t>
      </w:r>
    </w:p>
    <w:p w:rsidR="00A9073A" w:rsidRPr="00A9073A" w:rsidRDefault="00A9073A" w:rsidP="00A9073A">
      <w:pPr>
        <w:widowControl w:val="0"/>
        <w:spacing w:after="0" w:line="240" w:lineRule="auto"/>
        <w:ind w:firstLine="724"/>
        <w:jc w:val="both"/>
        <w:rPr>
          <w:rFonts w:ascii="Times New Roman" w:eastAsia="Times New Roman" w:hAnsi="Times New Roman" w:cs="Times New Roman"/>
          <w:b/>
          <w:bCs/>
          <w:sz w:val="28"/>
          <w:szCs w:val="28"/>
          <w:lang w:eastAsia="ru-RU"/>
        </w:rPr>
      </w:pPr>
      <w:r w:rsidRPr="00A9073A">
        <w:rPr>
          <w:rFonts w:ascii="Times New Roman" w:eastAsia="Times New Roman" w:hAnsi="Times New Roman" w:cs="Times New Roman"/>
          <w:color w:val="000000"/>
          <w:sz w:val="28"/>
          <w:szCs w:val="28"/>
          <w:lang w:eastAsia="ru-RU"/>
        </w:rPr>
        <w:t xml:space="preserve">Оператором персональных данных участников районном конкурсе талантов и творчества детей с инвалидностью, детей с ограниченными возможностями здоровья является </w:t>
      </w:r>
      <w:proofErr w:type="spellStart"/>
      <w:r w:rsidRPr="00A9073A">
        <w:rPr>
          <w:rFonts w:ascii="Times New Roman" w:eastAsia="Times New Roman" w:hAnsi="Times New Roman" w:cs="Times New Roman"/>
          <w:color w:val="000000"/>
          <w:sz w:val="28"/>
          <w:szCs w:val="28"/>
          <w:lang w:eastAsia="ru-RU"/>
        </w:rPr>
        <w:t>КазГИК</w:t>
      </w:r>
      <w:proofErr w:type="spellEnd"/>
      <w:r w:rsidRPr="00A9073A">
        <w:rPr>
          <w:rFonts w:ascii="Times New Roman" w:eastAsia="Times New Roman" w:hAnsi="Times New Roman" w:cs="Times New Roman"/>
          <w:color w:val="000000"/>
          <w:sz w:val="28"/>
          <w:szCs w:val="28"/>
          <w:lang w:eastAsia="ru-RU"/>
        </w:rPr>
        <w:t xml:space="preserve"> (г. Казань, Оренбургский тракт, 3)</w:t>
      </w:r>
    </w:p>
    <w:p w:rsidR="00A9073A" w:rsidRPr="00A9073A" w:rsidRDefault="00A9073A" w:rsidP="00A9073A">
      <w:pPr>
        <w:widowControl w:val="0"/>
        <w:spacing w:after="0" w:line="240" w:lineRule="auto"/>
        <w:ind w:firstLine="724"/>
        <w:jc w:val="both"/>
        <w:rPr>
          <w:rFonts w:ascii="Times New Roman" w:eastAsia="Times New Roman" w:hAnsi="Times New Roman" w:cs="Times New Roman"/>
          <w:b/>
          <w:bCs/>
          <w:sz w:val="28"/>
          <w:szCs w:val="28"/>
          <w:lang w:eastAsia="ru-RU"/>
        </w:rPr>
      </w:pPr>
      <w:r w:rsidRPr="00A9073A">
        <w:rPr>
          <w:rFonts w:ascii="Times New Roman" w:eastAsia="Times New Roman" w:hAnsi="Times New Roman" w:cs="Times New Roman"/>
          <w:color w:val="000000"/>
          <w:sz w:val="28"/>
          <w:szCs w:val="28"/>
          <w:lang w:eastAsia="ru-RU"/>
        </w:rPr>
        <w:t>Данное Согласие вступает в силу со дня его подписания и действует в течение 5-ти лет.</w:t>
      </w:r>
    </w:p>
    <w:p w:rsidR="00A9073A" w:rsidRPr="00A9073A" w:rsidRDefault="00A9073A" w:rsidP="00A9073A">
      <w:pPr>
        <w:widowControl w:val="0"/>
        <w:tabs>
          <w:tab w:val="left" w:pos="4013"/>
        </w:tabs>
        <w:spacing w:after="0" w:line="240" w:lineRule="auto"/>
        <w:ind w:firstLine="724"/>
        <w:jc w:val="center"/>
        <w:rPr>
          <w:rFonts w:ascii="Times New Roman" w:eastAsia="Times New Roman" w:hAnsi="Times New Roman" w:cs="Times New Roman"/>
          <w:color w:val="000000"/>
          <w:sz w:val="28"/>
          <w:szCs w:val="28"/>
          <w:lang w:eastAsia="ru-RU"/>
        </w:rPr>
      </w:pPr>
      <w:r w:rsidRPr="00A9073A">
        <w:rPr>
          <w:rFonts w:ascii="Times New Roman" w:eastAsia="Times New Roman" w:hAnsi="Times New Roman" w:cs="Times New Roman"/>
          <w:color w:val="000000"/>
          <w:sz w:val="28"/>
          <w:szCs w:val="28"/>
          <w:lang w:eastAsia="ru-RU"/>
        </w:rPr>
        <w:t>(дата)</w:t>
      </w:r>
      <w:r w:rsidRPr="00A9073A">
        <w:rPr>
          <w:rFonts w:ascii="Times New Roman" w:eastAsia="Times New Roman" w:hAnsi="Times New Roman" w:cs="Times New Roman"/>
          <w:color w:val="000000"/>
          <w:sz w:val="28"/>
          <w:szCs w:val="28"/>
          <w:lang w:eastAsia="ru-RU"/>
        </w:rPr>
        <w:tab/>
        <w:t>(подпись/ (расшифровка подписи))</w:t>
      </w:r>
    </w:p>
    <w:p w:rsidR="00A9073A" w:rsidRPr="00A9073A" w:rsidRDefault="00A9073A" w:rsidP="00A9073A">
      <w:pPr>
        <w:widowControl w:val="0"/>
        <w:spacing w:after="0" w:line="240" w:lineRule="auto"/>
        <w:jc w:val="center"/>
        <w:rPr>
          <w:rFonts w:ascii="Courier New" w:eastAsia="Courier New" w:hAnsi="Courier New" w:cs="Courier New"/>
          <w:color w:val="000000"/>
          <w:sz w:val="28"/>
          <w:szCs w:val="28"/>
          <w:lang w:eastAsia="ru-RU"/>
        </w:rPr>
      </w:pPr>
      <w:r w:rsidRPr="00A9073A">
        <w:rPr>
          <w:rFonts w:ascii="Courier New" w:eastAsia="Courier New" w:hAnsi="Courier New" w:cs="Courier New"/>
          <w:color w:val="000000"/>
          <w:sz w:val="28"/>
          <w:szCs w:val="28"/>
          <w:lang w:eastAsia="ru-RU"/>
        </w:rPr>
        <w:br w:type="page"/>
      </w:r>
    </w:p>
    <w:p w:rsidR="00A9073A" w:rsidRPr="00A9073A" w:rsidRDefault="00A9073A" w:rsidP="00A9073A">
      <w:pPr>
        <w:widowControl w:val="0"/>
        <w:spacing w:after="0" w:line="240" w:lineRule="auto"/>
        <w:jc w:val="right"/>
        <w:rPr>
          <w:rFonts w:ascii="Times New Roman" w:eastAsia="Courier New" w:hAnsi="Times New Roman" w:cs="Times New Roman"/>
          <w:color w:val="000000"/>
          <w:sz w:val="28"/>
          <w:szCs w:val="28"/>
          <w:lang w:eastAsia="ru-RU"/>
        </w:rPr>
      </w:pPr>
      <w:r w:rsidRPr="00A9073A">
        <w:rPr>
          <w:rFonts w:ascii="Times New Roman" w:eastAsia="Courier New" w:hAnsi="Times New Roman" w:cs="Times New Roman"/>
          <w:color w:val="000000"/>
          <w:sz w:val="28"/>
          <w:szCs w:val="28"/>
          <w:lang w:eastAsia="ru-RU"/>
        </w:rPr>
        <w:lastRenderedPageBreak/>
        <w:t>Приложение 11.</w:t>
      </w:r>
    </w:p>
    <w:p w:rsidR="00A9073A" w:rsidRPr="00A9073A" w:rsidRDefault="00A9073A" w:rsidP="00A9073A">
      <w:pPr>
        <w:widowControl w:val="0"/>
        <w:spacing w:after="0" w:line="240" w:lineRule="auto"/>
        <w:jc w:val="center"/>
        <w:rPr>
          <w:rFonts w:ascii="Times New Roman" w:eastAsia="Courier New" w:hAnsi="Times New Roman" w:cs="Times New Roman"/>
          <w:b/>
          <w:color w:val="000000"/>
          <w:sz w:val="24"/>
          <w:szCs w:val="24"/>
          <w:lang w:eastAsia="ru-RU"/>
        </w:rPr>
      </w:pPr>
      <w:r w:rsidRPr="00A9073A">
        <w:rPr>
          <w:rFonts w:ascii="Times New Roman" w:eastAsia="Courier New" w:hAnsi="Times New Roman" w:cs="Times New Roman"/>
          <w:b/>
          <w:color w:val="000000"/>
          <w:sz w:val="24"/>
          <w:szCs w:val="24"/>
          <w:lang w:eastAsia="ru-RU"/>
        </w:rPr>
        <w:t xml:space="preserve">Договор № __  </w:t>
      </w:r>
    </w:p>
    <w:p w:rsidR="00A9073A" w:rsidRPr="00A9073A" w:rsidRDefault="00A9073A" w:rsidP="00A9073A">
      <w:pPr>
        <w:widowControl w:val="0"/>
        <w:spacing w:after="0" w:line="240" w:lineRule="auto"/>
        <w:jc w:val="center"/>
        <w:rPr>
          <w:rFonts w:ascii="Times New Roman" w:eastAsia="Courier New" w:hAnsi="Times New Roman" w:cs="Times New Roman"/>
          <w:b/>
          <w:color w:val="000000"/>
          <w:sz w:val="24"/>
          <w:szCs w:val="24"/>
          <w:lang w:eastAsia="ru-RU"/>
        </w:rPr>
      </w:pPr>
      <w:r w:rsidRPr="00A9073A">
        <w:rPr>
          <w:rFonts w:ascii="Times New Roman" w:eastAsia="Courier New" w:hAnsi="Times New Roman" w:cs="Times New Roman"/>
          <w:b/>
          <w:color w:val="000000"/>
          <w:sz w:val="24"/>
          <w:szCs w:val="24"/>
          <w:lang w:eastAsia="ru-RU"/>
        </w:rPr>
        <w:t xml:space="preserve">безвозмездного оказания услуг </w:t>
      </w:r>
    </w:p>
    <w:p w:rsidR="00A9073A" w:rsidRPr="00A9073A" w:rsidRDefault="00A9073A" w:rsidP="00A9073A">
      <w:pPr>
        <w:widowControl w:val="0"/>
        <w:spacing w:after="0" w:line="240" w:lineRule="auto"/>
        <w:ind w:firstLine="905"/>
        <w:jc w:val="center"/>
        <w:rPr>
          <w:rFonts w:ascii="Times New Roman" w:eastAsia="Courier New" w:hAnsi="Times New Roman" w:cs="Times New Roman"/>
          <w:b/>
          <w:color w:val="000000"/>
          <w:sz w:val="24"/>
          <w:szCs w:val="24"/>
          <w:lang w:eastAsia="ru-RU"/>
        </w:rPr>
      </w:pPr>
      <w:r w:rsidRPr="00A9073A">
        <w:rPr>
          <w:rFonts w:ascii="Times New Roman" w:eastAsia="Courier New" w:hAnsi="Times New Roman" w:cs="Times New Roman"/>
          <w:b/>
          <w:sz w:val="24"/>
          <w:szCs w:val="24"/>
          <w:lang w:eastAsia="ru-RU"/>
        </w:rPr>
        <w:t xml:space="preserve">по проведению </w:t>
      </w:r>
      <w:r w:rsidRPr="00A9073A">
        <w:rPr>
          <w:rFonts w:ascii="Times New Roman" w:eastAsia="Courier New" w:hAnsi="Times New Roman" w:cs="Times New Roman"/>
          <w:b/>
          <w:color w:val="000000"/>
          <w:sz w:val="24"/>
          <w:szCs w:val="24"/>
          <w:lang w:eastAsia="ru-RU"/>
        </w:rPr>
        <w:t>конкурса талантов и творчества детей с инвалидностью, детей с ограниченными возможностями здоровья и педагогов, работающих с данной категорией детей «Я могу! Творчество без границ»</w:t>
      </w:r>
    </w:p>
    <w:p w:rsidR="00A9073A" w:rsidRPr="00A9073A" w:rsidRDefault="00A9073A" w:rsidP="00A9073A">
      <w:pPr>
        <w:widowControl w:val="0"/>
        <w:spacing w:after="0" w:line="240" w:lineRule="auto"/>
        <w:jc w:val="center"/>
        <w:rPr>
          <w:rFonts w:ascii="Times New Roman" w:eastAsia="Courier New" w:hAnsi="Times New Roman" w:cs="Times New Roman"/>
          <w:b/>
          <w:color w:val="000000"/>
          <w:sz w:val="28"/>
          <w:szCs w:val="28"/>
          <w:lang w:eastAsia="ru-RU"/>
        </w:rPr>
      </w:pPr>
    </w:p>
    <w:p w:rsidR="00A9073A" w:rsidRPr="00A9073A" w:rsidRDefault="00A9073A" w:rsidP="00A9073A">
      <w:pPr>
        <w:widowControl w:val="0"/>
        <w:spacing w:after="0" w:line="240" w:lineRule="auto"/>
        <w:jc w:val="both"/>
        <w:rPr>
          <w:rFonts w:ascii="Times New Roman" w:eastAsia="Courier New" w:hAnsi="Times New Roman" w:cs="Times New Roman"/>
          <w:color w:val="000000"/>
          <w:spacing w:val="-12"/>
          <w:sz w:val="25"/>
          <w:szCs w:val="25"/>
          <w:lang w:eastAsia="ru-RU"/>
        </w:rPr>
      </w:pPr>
      <w:r w:rsidRPr="00A9073A">
        <w:rPr>
          <w:rFonts w:ascii="Times New Roman" w:eastAsia="Courier New" w:hAnsi="Times New Roman" w:cs="Times New Roman"/>
          <w:color w:val="000000"/>
          <w:sz w:val="24"/>
          <w:szCs w:val="24"/>
          <w:lang w:eastAsia="ru-RU"/>
        </w:rPr>
        <w:t xml:space="preserve">         г</w:t>
      </w:r>
      <w:proofErr w:type="gramStart"/>
      <w:r w:rsidRPr="00A9073A">
        <w:rPr>
          <w:rFonts w:ascii="Times New Roman" w:eastAsia="Courier New" w:hAnsi="Times New Roman" w:cs="Times New Roman"/>
          <w:color w:val="000000"/>
          <w:sz w:val="24"/>
          <w:szCs w:val="24"/>
          <w:lang w:eastAsia="ru-RU"/>
        </w:rPr>
        <w:t>.К</w:t>
      </w:r>
      <w:proofErr w:type="gramEnd"/>
      <w:r w:rsidRPr="00A9073A">
        <w:rPr>
          <w:rFonts w:ascii="Times New Roman" w:eastAsia="Courier New" w:hAnsi="Times New Roman" w:cs="Times New Roman"/>
          <w:color w:val="000000"/>
          <w:sz w:val="24"/>
          <w:szCs w:val="24"/>
          <w:lang w:eastAsia="ru-RU"/>
        </w:rPr>
        <w:t>азань                                                                                    «___»________ 2021 г.</w:t>
      </w:r>
    </w:p>
    <w:p w:rsidR="00A9073A" w:rsidRPr="00A9073A" w:rsidRDefault="00A9073A" w:rsidP="00A9073A">
      <w:pPr>
        <w:widowControl w:val="0"/>
        <w:spacing w:after="0" w:line="240" w:lineRule="auto"/>
        <w:jc w:val="both"/>
        <w:rPr>
          <w:rFonts w:ascii="Times New Roman" w:eastAsia="Courier New" w:hAnsi="Times New Roman" w:cs="Times New Roman"/>
          <w:color w:val="000000"/>
          <w:sz w:val="25"/>
          <w:szCs w:val="25"/>
          <w:lang w:eastAsia="ru-RU"/>
        </w:rPr>
      </w:pPr>
      <w:r w:rsidRPr="00A9073A">
        <w:rPr>
          <w:rFonts w:ascii="Times New Roman" w:eastAsia="Courier New" w:hAnsi="Times New Roman" w:cs="Times New Roman"/>
          <w:color w:val="000000"/>
          <w:spacing w:val="-12"/>
          <w:sz w:val="25"/>
          <w:szCs w:val="25"/>
          <w:lang w:eastAsia="ru-RU"/>
        </w:rPr>
        <w:t xml:space="preserve">     </w:t>
      </w:r>
    </w:p>
    <w:p w:rsidR="00A9073A" w:rsidRPr="00A9073A" w:rsidRDefault="00A9073A" w:rsidP="00A9073A">
      <w:pPr>
        <w:widowControl w:val="0"/>
        <w:spacing w:after="0" w:line="240" w:lineRule="auto"/>
        <w:ind w:firstLine="360"/>
        <w:jc w:val="both"/>
        <w:rPr>
          <w:rFonts w:ascii="Times New Roman" w:eastAsia="Courier New" w:hAnsi="Times New Roman" w:cs="Times New Roman"/>
          <w:color w:val="000000"/>
          <w:sz w:val="24"/>
          <w:szCs w:val="24"/>
          <w:lang w:eastAsia="ru-RU"/>
        </w:rPr>
      </w:pPr>
      <w:proofErr w:type="gramStart"/>
      <w:r w:rsidRPr="00A9073A">
        <w:rPr>
          <w:rFonts w:ascii="Times New Roman" w:eastAsia="Courier New" w:hAnsi="Times New Roman" w:cs="Times New Roman"/>
          <w:color w:val="000000"/>
          <w:sz w:val="24"/>
          <w:szCs w:val="24"/>
          <w:lang w:eastAsia="ru-RU"/>
        </w:rPr>
        <w:t xml:space="preserve">Федеральное государственное бюджетное образовательное учреждение высшего образования «Казанский государственный институт культуры» именуемое в дальнейшем «Организатор», в лице ректора </w:t>
      </w:r>
      <w:proofErr w:type="spellStart"/>
      <w:r w:rsidRPr="00A9073A">
        <w:rPr>
          <w:rFonts w:ascii="Times New Roman" w:eastAsia="Courier New" w:hAnsi="Times New Roman" w:cs="Times New Roman"/>
          <w:color w:val="000000"/>
          <w:sz w:val="24"/>
          <w:szCs w:val="24"/>
          <w:lang w:eastAsia="ru-RU"/>
        </w:rPr>
        <w:t>Ахмадиевой</w:t>
      </w:r>
      <w:proofErr w:type="spellEnd"/>
      <w:r w:rsidRPr="00A9073A">
        <w:rPr>
          <w:rFonts w:ascii="Times New Roman" w:eastAsia="Courier New" w:hAnsi="Times New Roman" w:cs="Times New Roman"/>
          <w:color w:val="000000"/>
          <w:sz w:val="24"/>
          <w:szCs w:val="24"/>
          <w:lang w:eastAsia="ru-RU"/>
        </w:rPr>
        <w:t xml:space="preserve"> Розы </w:t>
      </w:r>
      <w:proofErr w:type="spellStart"/>
      <w:r w:rsidRPr="00A9073A">
        <w:rPr>
          <w:rFonts w:ascii="Times New Roman" w:eastAsia="Courier New" w:hAnsi="Times New Roman" w:cs="Times New Roman"/>
          <w:color w:val="000000"/>
          <w:sz w:val="24"/>
          <w:szCs w:val="24"/>
          <w:lang w:eastAsia="ru-RU"/>
        </w:rPr>
        <w:t>Шайхайдаровны</w:t>
      </w:r>
      <w:proofErr w:type="spellEnd"/>
      <w:r w:rsidRPr="00A9073A">
        <w:rPr>
          <w:rFonts w:ascii="Times New Roman" w:eastAsia="Courier New" w:hAnsi="Times New Roman" w:cs="Times New Roman"/>
          <w:color w:val="000000"/>
          <w:sz w:val="24"/>
          <w:szCs w:val="24"/>
          <w:lang w:eastAsia="ru-RU"/>
        </w:rPr>
        <w:t>, действующего на основании приказа Министерства культуры РФ №01-КФ-071218 от 07.12.2018 и Устава, с одной стороны, и _________________________________________________________________________, именуемый в дальнейшем «Участник» с другой стороны, а совместно именуемые «Стороны», заключили  настоящий договор о нижеследующем,</w:t>
      </w:r>
      <w:proofErr w:type="gramEnd"/>
    </w:p>
    <w:p w:rsidR="00A9073A" w:rsidRPr="00A9073A" w:rsidRDefault="00A9073A" w:rsidP="00A9073A">
      <w:pPr>
        <w:keepNext/>
        <w:tabs>
          <w:tab w:val="num" w:pos="0"/>
        </w:tabs>
        <w:suppressAutoHyphens/>
        <w:spacing w:after="0" w:line="240" w:lineRule="auto"/>
        <w:ind w:left="432" w:hanging="432"/>
        <w:jc w:val="center"/>
        <w:outlineLvl w:val="0"/>
        <w:rPr>
          <w:rFonts w:ascii="Times New Roman" w:eastAsia="Times New Roman" w:hAnsi="Times New Roman" w:cs="Times New Roman"/>
          <w:b/>
          <w:bCs/>
          <w:kern w:val="36"/>
          <w:sz w:val="24"/>
          <w:szCs w:val="24"/>
          <w:lang w:eastAsia="ru-RU"/>
        </w:rPr>
      </w:pPr>
    </w:p>
    <w:p w:rsidR="00A9073A" w:rsidRPr="00A9073A" w:rsidRDefault="00A9073A" w:rsidP="00A9073A">
      <w:pPr>
        <w:keepNext/>
        <w:tabs>
          <w:tab w:val="num" w:pos="0"/>
        </w:tabs>
        <w:suppressAutoHyphens/>
        <w:spacing w:after="0" w:line="240" w:lineRule="auto"/>
        <w:ind w:left="432" w:hanging="432"/>
        <w:jc w:val="center"/>
        <w:outlineLvl w:val="0"/>
        <w:rPr>
          <w:rFonts w:ascii="Times New Roman" w:eastAsia="Times New Roman" w:hAnsi="Times New Roman" w:cs="Times New Roman"/>
          <w:b/>
          <w:bCs/>
          <w:kern w:val="36"/>
          <w:sz w:val="24"/>
          <w:szCs w:val="24"/>
          <w:lang w:eastAsia="ru-RU"/>
        </w:rPr>
      </w:pPr>
      <w:r w:rsidRPr="00A9073A">
        <w:rPr>
          <w:rFonts w:ascii="Times New Roman" w:eastAsia="Times New Roman" w:hAnsi="Times New Roman" w:cs="Times New Roman"/>
          <w:b/>
          <w:bCs/>
          <w:kern w:val="36"/>
          <w:sz w:val="24"/>
          <w:szCs w:val="24"/>
          <w:lang w:eastAsia="ru-RU"/>
        </w:rPr>
        <w:t>1. Предмет договора</w:t>
      </w:r>
    </w:p>
    <w:p w:rsidR="00A9073A" w:rsidRPr="00A9073A" w:rsidRDefault="00A9073A" w:rsidP="00A9073A">
      <w:pPr>
        <w:widowControl w:val="0"/>
        <w:spacing w:after="0" w:line="240" w:lineRule="auto"/>
        <w:ind w:firstLine="905"/>
        <w:jc w:val="both"/>
        <w:rPr>
          <w:rFonts w:ascii="Times New Roman" w:eastAsia="Courier New" w:hAnsi="Times New Roman" w:cs="Times New Roman"/>
          <w:color w:val="000000"/>
          <w:sz w:val="24"/>
          <w:szCs w:val="24"/>
          <w:lang w:eastAsia="ru-RU"/>
        </w:rPr>
      </w:pPr>
      <w:r w:rsidRPr="00A9073A">
        <w:rPr>
          <w:rFonts w:ascii="Bookman Old Style" w:eastAsia="Courier New" w:hAnsi="Bookman Old Style" w:cs="Bookman Old Style"/>
          <w:lang w:eastAsia="ru-RU"/>
        </w:rPr>
        <w:t>1</w:t>
      </w:r>
      <w:r w:rsidRPr="00A9073A">
        <w:rPr>
          <w:rFonts w:ascii="Times New Roman" w:eastAsia="Courier New" w:hAnsi="Times New Roman" w:cs="Times New Roman"/>
          <w:sz w:val="24"/>
          <w:szCs w:val="24"/>
          <w:lang w:eastAsia="ru-RU"/>
        </w:rPr>
        <w:t>.1. Организатор на безвозмездной основе осуществляет организацию и проведение</w:t>
      </w:r>
      <w:r w:rsidRPr="00A9073A">
        <w:rPr>
          <w:rFonts w:ascii="Times New Roman" w:eastAsia="Courier New" w:hAnsi="Times New Roman" w:cs="Times New Roman"/>
          <w:color w:val="000000"/>
          <w:sz w:val="24"/>
          <w:szCs w:val="24"/>
          <w:lang w:eastAsia="ru-RU"/>
        </w:rPr>
        <w:t xml:space="preserve"> конкурса талантов и творчества детей с инвалидностью, детей с ограниченными возможностями здоровья и педагогов, работающих с данной категорией детей «Я могу! Творчество без границ»</w:t>
      </w:r>
      <w:r w:rsidRPr="00A9073A">
        <w:rPr>
          <w:rFonts w:ascii="Times New Roman" w:eastAsia="Courier New" w:hAnsi="Times New Roman" w:cs="Times New Roman"/>
          <w:sz w:val="24"/>
          <w:szCs w:val="24"/>
          <w:lang w:eastAsia="ru-RU"/>
        </w:rPr>
        <w:t>,  далее «Конкурс».</w:t>
      </w:r>
    </w:p>
    <w:p w:rsidR="00A9073A" w:rsidRPr="00A9073A" w:rsidRDefault="00A9073A" w:rsidP="00A9073A">
      <w:pPr>
        <w:widowControl w:val="0"/>
        <w:spacing w:after="0" w:line="240" w:lineRule="auto"/>
        <w:ind w:firstLine="709"/>
        <w:jc w:val="both"/>
        <w:rPr>
          <w:rFonts w:ascii="Times New Roman" w:eastAsia="Courier New" w:hAnsi="Times New Roman" w:cs="Times New Roman"/>
          <w:color w:val="000000"/>
          <w:sz w:val="24"/>
          <w:szCs w:val="26"/>
          <w:lang w:eastAsia="ru-RU"/>
        </w:rPr>
      </w:pPr>
      <w:r w:rsidRPr="00A9073A">
        <w:rPr>
          <w:rFonts w:ascii="Times New Roman" w:eastAsia="Courier New" w:hAnsi="Times New Roman" w:cs="Times New Roman"/>
          <w:color w:val="000000"/>
          <w:sz w:val="24"/>
          <w:szCs w:val="24"/>
          <w:lang w:eastAsia="ru-RU"/>
        </w:rPr>
        <w:t>1.2. Для обеспечения работы Организатор работает с Участником как Оргкомитет, осуществляя координацию проведения программ и мероприятий конкурса, информируя об Участнике, его мероприятиях и победителях Конкурса.</w:t>
      </w:r>
    </w:p>
    <w:p w:rsidR="00A9073A" w:rsidRPr="00A9073A" w:rsidRDefault="00A9073A" w:rsidP="00A9073A">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b/>
          <w:sz w:val="24"/>
          <w:szCs w:val="24"/>
          <w:lang w:eastAsia="zh-CN"/>
        </w:rPr>
      </w:pPr>
      <w:r w:rsidRPr="00A9073A">
        <w:rPr>
          <w:rFonts w:ascii="Times New Roman" w:eastAsia="Times New Roman" w:hAnsi="Times New Roman" w:cs="Times New Roman"/>
          <w:spacing w:val="-6"/>
          <w:sz w:val="24"/>
          <w:szCs w:val="24"/>
          <w:lang w:eastAsia="zh-CN"/>
        </w:rPr>
        <w:t>1.2. Срок  и место проведения мероприятий конкурса: с 1 мая по 29 мая 2021 г., г</w:t>
      </w:r>
      <w:proofErr w:type="gramStart"/>
      <w:r w:rsidRPr="00A9073A">
        <w:rPr>
          <w:rFonts w:ascii="Times New Roman" w:eastAsia="Times New Roman" w:hAnsi="Times New Roman" w:cs="Times New Roman"/>
          <w:spacing w:val="-6"/>
          <w:sz w:val="24"/>
          <w:szCs w:val="24"/>
          <w:lang w:eastAsia="zh-CN"/>
        </w:rPr>
        <w:t>.К</w:t>
      </w:r>
      <w:proofErr w:type="gramEnd"/>
      <w:r w:rsidRPr="00A9073A">
        <w:rPr>
          <w:rFonts w:ascii="Times New Roman" w:eastAsia="Times New Roman" w:hAnsi="Times New Roman" w:cs="Times New Roman"/>
          <w:spacing w:val="-6"/>
          <w:sz w:val="24"/>
          <w:szCs w:val="24"/>
          <w:lang w:eastAsia="zh-CN"/>
        </w:rPr>
        <w:t>азань, Оренбургский тракт, 3.</w:t>
      </w:r>
    </w:p>
    <w:p w:rsidR="00A9073A" w:rsidRPr="00A9073A" w:rsidRDefault="00A9073A" w:rsidP="00A9073A">
      <w:pPr>
        <w:widowControl w:val="0"/>
        <w:spacing w:after="0" w:line="240" w:lineRule="auto"/>
        <w:jc w:val="both"/>
        <w:rPr>
          <w:rFonts w:ascii="Times New Roman" w:eastAsia="Courier New" w:hAnsi="Times New Roman" w:cs="Times New Roman"/>
          <w:b/>
          <w:color w:val="000000"/>
          <w:sz w:val="24"/>
          <w:szCs w:val="24"/>
          <w:lang w:eastAsia="ru-RU"/>
        </w:rPr>
      </w:pPr>
    </w:p>
    <w:p w:rsidR="00A9073A" w:rsidRPr="00A9073A" w:rsidRDefault="00A9073A" w:rsidP="00A907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20" w:line="240" w:lineRule="auto"/>
        <w:jc w:val="center"/>
        <w:rPr>
          <w:rFonts w:ascii="Times New Roman" w:eastAsia="Times New Roman" w:hAnsi="Times New Roman" w:cs="Times New Roman"/>
          <w:sz w:val="24"/>
          <w:szCs w:val="24"/>
          <w:lang w:eastAsia="zh-CN"/>
        </w:rPr>
      </w:pPr>
      <w:r w:rsidRPr="00A9073A">
        <w:rPr>
          <w:rFonts w:ascii="Times New Roman" w:eastAsia="Times New Roman" w:hAnsi="Times New Roman" w:cs="Times New Roman"/>
          <w:b/>
          <w:sz w:val="24"/>
          <w:szCs w:val="24"/>
          <w:lang w:eastAsia="zh-CN"/>
        </w:rPr>
        <w:t>2. Срок действия договора</w:t>
      </w:r>
    </w:p>
    <w:p w:rsidR="00A9073A" w:rsidRPr="00A9073A" w:rsidRDefault="00A9073A" w:rsidP="00A9073A">
      <w:pPr>
        <w:widowControl w:val="0"/>
        <w:spacing w:after="0" w:line="240" w:lineRule="auto"/>
        <w:ind w:right="-180"/>
        <w:jc w:val="both"/>
        <w:rPr>
          <w:rFonts w:ascii="Times New Roman" w:eastAsia="Courier New" w:hAnsi="Times New Roman" w:cs="Times New Roman"/>
          <w:bCs/>
          <w:color w:val="000000"/>
          <w:sz w:val="24"/>
          <w:szCs w:val="24"/>
          <w:lang w:eastAsia="ru-RU"/>
        </w:rPr>
      </w:pPr>
      <w:r w:rsidRPr="00A9073A">
        <w:rPr>
          <w:rFonts w:ascii="Times New Roman" w:eastAsia="Courier New" w:hAnsi="Times New Roman" w:cs="Times New Roman"/>
          <w:color w:val="000000"/>
          <w:sz w:val="24"/>
          <w:szCs w:val="24"/>
          <w:lang w:eastAsia="ru-RU"/>
        </w:rPr>
        <w:t>3</w:t>
      </w:r>
      <w:r w:rsidRPr="00A9073A">
        <w:rPr>
          <w:rFonts w:ascii="Times New Roman" w:eastAsia="Courier New" w:hAnsi="Times New Roman" w:cs="Times New Roman"/>
          <w:bCs/>
          <w:color w:val="000000"/>
          <w:sz w:val="24"/>
          <w:szCs w:val="24"/>
          <w:lang w:eastAsia="ru-RU"/>
        </w:rPr>
        <w:t>.1. Срок действия настоящего договора установлен  с «___» ________ по «____» ________ 2021 г.</w:t>
      </w:r>
    </w:p>
    <w:p w:rsidR="00A9073A" w:rsidRPr="00A9073A" w:rsidRDefault="00A9073A" w:rsidP="00A9073A">
      <w:pPr>
        <w:tabs>
          <w:tab w:val="left" w:pos="420"/>
        </w:tabs>
        <w:suppressAutoHyphens/>
        <w:spacing w:before="240" w:after="0" w:line="240" w:lineRule="auto"/>
        <w:jc w:val="center"/>
        <w:rPr>
          <w:rFonts w:ascii="Times New Roman" w:eastAsia="Courier New" w:hAnsi="Times New Roman" w:cs="Times New Roman"/>
          <w:color w:val="000000"/>
          <w:sz w:val="24"/>
          <w:szCs w:val="24"/>
          <w:lang w:eastAsia="ru-RU"/>
        </w:rPr>
      </w:pPr>
      <w:r w:rsidRPr="00A9073A">
        <w:rPr>
          <w:rFonts w:ascii="Times New Roman" w:eastAsia="Courier New" w:hAnsi="Times New Roman" w:cs="Times New Roman"/>
          <w:b/>
          <w:color w:val="000000"/>
          <w:sz w:val="24"/>
          <w:szCs w:val="24"/>
          <w:lang w:eastAsia="ru-RU"/>
        </w:rPr>
        <w:t>3.Права сторон</w:t>
      </w:r>
    </w:p>
    <w:p w:rsidR="00A9073A" w:rsidRPr="00A9073A" w:rsidRDefault="00A9073A" w:rsidP="00A9073A">
      <w:pPr>
        <w:widowControl w:val="0"/>
        <w:shd w:val="clear" w:color="auto" w:fill="FFFFFF"/>
        <w:tabs>
          <w:tab w:val="left" w:pos="720"/>
        </w:tabs>
        <w:spacing w:after="0" w:line="307" w:lineRule="exact"/>
        <w:ind w:left="397" w:firstLine="312"/>
        <w:jc w:val="both"/>
        <w:rPr>
          <w:rFonts w:ascii="Times New Roman" w:eastAsia="Courier New" w:hAnsi="Times New Roman" w:cs="Times New Roman"/>
          <w:i/>
          <w:sz w:val="24"/>
          <w:szCs w:val="24"/>
          <w:lang w:eastAsia="ru-RU"/>
        </w:rPr>
      </w:pPr>
      <w:r w:rsidRPr="00A9073A">
        <w:rPr>
          <w:rFonts w:ascii="Times New Roman" w:eastAsia="Courier New" w:hAnsi="Times New Roman" w:cs="Times New Roman"/>
          <w:i/>
          <w:sz w:val="24"/>
          <w:szCs w:val="24"/>
          <w:lang w:eastAsia="ru-RU"/>
        </w:rPr>
        <w:t>Организатор  вправе:</w:t>
      </w:r>
    </w:p>
    <w:p w:rsidR="00A9073A" w:rsidRPr="00A9073A" w:rsidRDefault="00A9073A" w:rsidP="00A9073A">
      <w:pPr>
        <w:tabs>
          <w:tab w:val="left" w:pos="720"/>
        </w:tabs>
        <w:suppressAutoHyphens/>
        <w:spacing w:after="0" w:line="240" w:lineRule="auto"/>
        <w:ind w:firstLine="724"/>
        <w:jc w:val="both"/>
        <w:rPr>
          <w:rFonts w:ascii="Times New Roman" w:eastAsia="Courier New" w:hAnsi="Times New Roman" w:cs="Times New Roman"/>
          <w:spacing w:val="-10"/>
          <w:sz w:val="24"/>
          <w:szCs w:val="24"/>
          <w:lang w:eastAsia="ru-RU"/>
        </w:rPr>
      </w:pPr>
      <w:r w:rsidRPr="00A9073A">
        <w:rPr>
          <w:rFonts w:ascii="Times New Roman" w:eastAsia="Courier New" w:hAnsi="Times New Roman" w:cs="Times New Roman"/>
          <w:spacing w:val="-10"/>
          <w:sz w:val="24"/>
          <w:szCs w:val="24"/>
          <w:lang w:eastAsia="ru-RU"/>
        </w:rPr>
        <w:t>3.1. Самостоятельно осуществлять мероприятия, предусмотренные программой конкурса, выбирать системы оценок, формы, условия определения победителей и номинантов конкурса.</w:t>
      </w:r>
    </w:p>
    <w:p w:rsidR="00A9073A" w:rsidRPr="00A9073A" w:rsidRDefault="00A9073A" w:rsidP="00A9073A">
      <w:pPr>
        <w:tabs>
          <w:tab w:val="left" w:pos="720"/>
        </w:tabs>
        <w:suppressAutoHyphens/>
        <w:spacing w:after="0" w:line="240" w:lineRule="auto"/>
        <w:ind w:firstLine="724"/>
        <w:jc w:val="both"/>
        <w:rPr>
          <w:rFonts w:ascii="Times New Roman" w:eastAsia="Courier New" w:hAnsi="Times New Roman" w:cs="Times New Roman"/>
          <w:spacing w:val="-10"/>
          <w:sz w:val="24"/>
          <w:szCs w:val="24"/>
          <w:lang w:eastAsia="ru-RU"/>
        </w:rPr>
      </w:pPr>
      <w:r w:rsidRPr="00A9073A">
        <w:rPr>
          <w:rFonts w:ascii="Times New Roman" w:eastAsia="Courier New" w:hAnsi="Times New Roman" w:cs="Times New Roman"/>
          <w:spacing w:val="-10"/>
          <w:sz w:val="24"/>
          <w:szCs w:val="24"/>
          <w:lang w:eastAsia="ru-RU"/>
        </w:rPr>
        <w:t>3.2. Использовать все материалы, вид</w:t>
      </w:r>
      <w:proofErr w:type="gramStart"/>
      <w:r w:rsidRPr="00A9073A">
        <w:rPr>
          <w:rFonts w:ascii="Times New Roman" w:eastAsia="Courier New" w:hAnsi="Times New Roman" w:cs="Times New Roman"/>
          <w:spacing w:val="-10"/>
          <w:sz w:val="24"/>
          <w:szCs w:val="24"/>
          <w:lang w:eastAsia="ru-RU"/>
        </w:rPr>
        <w:t>ео и ау</w:t>
      </w:r>
      <w:proofErr w:type="gramEnd"/>
      <w:r w:rsidRPr="00A9073A">
        <w:rPr>
          <w:rFonts w:ascii="Times New Roman" w:eastAsia="Courier New" w:hAnsi="Times New Roman" w:cs="Times New Roman"/>
          <w:spacing w:val="-10"/>
          <w:sz w:val="24"/>
          <w:szCs w:val="24"/>
          <w:lang w:eastAsia="ru-RU"/>
        </w:rPr>
        <w:t xml:space="preserve">дио записи с целью размещения их в сети Интернет, в том числе на платформах </w:t>
      </w:r>
      <w:r w:rsidRPr="00A9073A">
        <w:rPr>
          <w:rFonts w:ascii="Times New Roman" w:eastAsia="Courier New" w:hAnsi="Times New Roman" w:cs="Times New Roman"/>
          <w:spacing w:val="-10"/>
          <w:sz w:val="24"/>
          <w:szCs w:val="24"/>
          <w:lang w:val="en-US" w:eastAsia="ru-RU"/>
        </w:rPr>
        <w:t>YouTube</w:t>
      </w:r>
      <w:r w:rsidRPr="00A9073A">
        <w:rPr>
          <w:rFonts w:ascii="Times New Roman" w:eastAsia="Courier New" w:hAnsi="Times New Roman" w:cs="Times New Roman"/>
          <w:spacing w:val="-10"/>
          <w:sz w:val="24"/>
          <w:szCs w:val="24"/>
          <w:lang w:eastAsia="ru-RU"/>
        </w:rPr>
        <w:t xml:space="preserve">, </w:t>
      </w:r>
      <w:proofErr w:type="spellStart"/>
      <w:r w:rsidRPr="00A9073A">
        <w:rPr>
          <w:rFonts w:ascii="Times New Roman" w:eastAsia="Courier New" w:hAnsi="Times New Roman" w:cs="Times New Roman"/>
          <w:spacing w:val="-10"/>
          <w:sz w:val="24"/>
          <w:szCs w:val="24"/>
          <w:lang w:val="en-US" w:eastAsia="ru-RU"/>
        </w:rPr>
        <w:t>Facebook</w:t>
      </w:r>
      <w:proofErr w:type="spellEnd"/>
      <w:r w:rsidRPr="00A9073A">
        <w:rPr>
          <w:rFonts w:ascii="Times New Roman" w:eastAsia="Courier New" w:hAnsi="Times New Roman" w:cs="Times New Roman"/>
          <w:spacing w:val="-10"/>
          <w:sz w:val="24"/>
          <w:szCs w:val="24"/>
          <w:lang w:eastAsia="ru-RU"/>
        </w:rPr>
        <w:t>, на сайте Организатора, в учебном процессе в качестве учебно-методического материала, с сохранением авторских прав участников конкурса.</w:t>
      </w:r>
    </w:p>
    <w:p w:rsidR="00A9073A" w:rsidRPr="00A9073A" w:rsidRDefault="00A9073A" w:rsidP="00A9073A">
      <w:pPr>
        <w:widowControl w:val="0"/>
        <w:shd w:val="clear" w:color="auto" w:fill="FFFFFF"/>
        <w:tabs>
          <w:tab w:val="left" w:pos="436"/>
          <w:tab w:val="left" w:pos="720"/>
        </w:tabs>
        <w:spacing w:after="0" w:line="307" w:lineRule="exact"/>
        <w:ind w:firstLine="709"/>
        <w:jc w:val="both"/>
        <w:rPr>
          <w:rFonts w:ascii="Times New Roman" w:eastAsia="Courier New" w:hAnsi="Times New Roman" w:cs="Times New Roman"/>
          <w:i/>
          <w:spacing w:val="-12"/>
          <w:sz w:val="24"/>
          <w:szCs w:val="24"/>
          <w:lang w:eastAsia="ru-RU"/>
        </w:rPr>
      </w:pPr>
      <w:r w:rsidRPr="00A9073A">
        <w:rPr>
          <w:rFonts w:ascii="Times New Roman" w:eastAsia="Courier New" w:hAnsi="Times New Roman" w:cs="Times New Roman"/>
          <w:i/>
          <w:sz w:val="24"/>
          <w:szCs w:val="24"/>
          <w:lang w:eastAsia="ru-RU"/>
        </w:rPr>
        <w:t>Участник  вправе:</w:t>
      </w:r>
    </w:p>
    <w:p w:rsidR="00A9073A" w:rsidRPr="00A9073A" w:rsidRDefault="00A9073A" w:rsidP="00A9073A">
      <w:pPr>
        <w:widowControl w:val="0"/>
        <w:shd w:val="clear" w:color="auto" w:fill="FFFFFF"/>
        <w:spacing w:after="0" w:line="307" w:lineRule="exact"/>
        <w:ind w:firstLine="724"/>
        <w:jc w:val="both"/>
        <w:rPr>
          <w:rFonts w:ascii="Times New Roman" w:eastAsia="Courier New" w:hAnsi="Times New Roman" w:cs="Times New Roman"/>
          <w:spacing w:val="-6"/>
          <w:sz w:val="24"/>
          <w:szCs w:val="24"/>
          <w:lang w:eastAsia="ru-RU"/>
        </w:rPr>
      </w:pPr>
      <w:r w:rsidRPr="00A9073A">
        <w:rPr>
          <w:rFonts w:ascii="Times New Roman" w:eastAsia="Courier New" w:hAnsi="Times New Roman" w:cs="Times New Roman"/>
          <w:spacing w:val="-12"/>
          <w:sz w:val="24"/>
          <w:szCs w:val="24"/>
          <w:lang w:eastAsia="ru-RU"/>
        </w:rPr>
        <w:t>3.2. Требовать от Организатора предоставления информации по вопросам, касающимся организации</w:t>
      </w:r>
      <w:r w:rsidRPr="00A9073A">
        <w:rPr>
          <w:rFonts w:ascii="Times New Roman" w:eastAsia="Courier New" w:hAnsi="Times New Roman" w:cs="Times New Roman"/>
          <w:sz w:val="24"/>
          <w:szCs w:val="24"/>
          <w:lang w:eastAsia="ru-RU"/>
        </w:rPr>
        <w:t xml:space="preserve"> конкурса и обеспечения надлежащего исполнения услуг, предусмотренных разделом 1 настоящего договора.</w:t>
      </w:r>
      <w:r w:rsidRPr="00A9073A">
        <w:rPr>
          <w:rFonts w:ascii="Times New Roman" w:eastAsia="Courier New" w:hAnsi="Times New Roman" w:cs="Times New Roman"/>
          <w:spacing w:val="-6"/>
          <w:sz w:val="24"/>
          <w:szCs w:val="24"/>
          <w:lang w:eastAsia="ru-RU"/>
        </w:rPr>
        <w:t xml:space="preserve">  </w:t>
      </w:r>
    </w:p>
    <w:p w:rsidR="00A9073A" w:rsidRPr="00A9073A" w:rsidRDefault="00A9073A" w:rsidP="00A9073A">
      <w:pPr>
        <w:widowControl w:val="0"/>
        <w:shd w:val="clear" w:color="auto" w:fill="FFFFFF"/>
        <w:spacing w:after="0" w:line="307" w:lineRule="exact"/>
        <w:ind w:firstLine="724"/>
        <w:jc w:val="both"/>
        <w:rPr>
          <w:rFonts w:ascii="Times New Roman" w:eastAsia="Courier New" w:hAnsi="Times New Roman" w:cs="Times New Roman"/>
          <w:spacing w:val="2"/>
          <w:sz w:val="24"/>
          <w:szCs w:val="24"/>
          <w:lang w:eastAsia="ru-RU"/>
        </w:rPr>
      </w:pPr>
      <w:r w:rsidRPr="00A9073A">
        <w:rPr>
          <w:rFonts w:ascii="Times New Roman" w:eastAsia="Courier New" w:hAnsi="Times New Roman" w:cs="Times New Roman"/>
          <w:spacing w:val="-4"/>
          <w:sz w:val="24"/>
          <w:szCs w:val="24"/>
          <w:lang w:eastAsia="ru-RU"/>
        </w:rPr>
        <w:t>3.3. Обращаться к Организатору по всем вопросам организации и проведения конкурса, получить полную и достоверную информацию об оценке рабо</w:t>
      </w:r>
      <w:proofErr w:type="gramStart"/>
      <w:r w:rsidRPr="00A9073A">
        <w:rPr>
          <w:rFonts w:ascii="Times New Roman" w:eastAsia="Courier New" w:hAnsi="Times New Roman" w:cs="Times New Roman"/>
          <w:spacing w:val="-4"/>
          <w:sz w:val="24"/>
          <w:szCs w:val="24"/>
          <w:lang w:eastAsia="ru-RU"/>
        </w:rPr>
        <w:t>т(</w:t>
      </w:r>
      <w:proofErr w:type="spellStart"/>
      <w:proofErr w:type="gramEnd"/>
      <w:r w:rsidRPr="00A9073A">
        <w:rPr>
          <w:rFonts w:ascii="Times New Roman" w:eastAsia="Courier New" w:hAnsi="Times New Roman" w:cs="Times New Roman"/>
          <w:spacing w:val="-4"/>
          <w:sz w:val="24"/>
          <w:szCs w:val="24"/>
          <w:lang w:eastAsia="ru-RU"/>
        </w:rPr>
        <w:t>ы</w:t>
      </w:r>
      <w:proofErr w:type="spellEnd"/>
      <w:r w:rsidRPr="00A9073A">
        <w:rPr>
          <w:rFonts w:ascii="Times New Roman" w:eastAsia="Courier New" w:hAnsi="Times New Roman" w:cs="Times New Roman"/>
          <w:spacing w:val="-4"/>
          <w:sz w:val="24"/>
          <w:szCs w:val="24"/>
          <w:lang w:eastAsia="ru-RU"/>
        </w:rPr>
        <w:t xml:space="preserve">), предоставленных(ой) на конкурс, о правилах и условиях отбора его победителей и </w:t>
      </w:r>
      <w:r w:rsidRPr="00A9073A">
        <w:rPr>
          <w:rFonts w:ascii="Times New Roman" w:eastAsia="Courier New" w:hAnsi="Times New Roman" w:cs="Times New Roman"/>
          <w:spacing w:val="-4"/>
          <w:sz w:val="24"/>
          <w:szCs w:val="24"/>
          <w:lang w:eastAsia="ru-RU"/>
        </w:rPr>
        <w:lastRenderedPageBreak/>
        <w:t>номинантов.</w:t>
      </w:r>
    </w:p>
    <w:p w:rsidR="00A9073A" w:rsidRPr="00A9073A" w:rsidRDefault="00A9073A" w:rsidP="00A9073A">
      <w:pPr>
        <w:widowControl w:val="0"/>
        <w:spacing w:after="0" w:line="240" w:lineRule="auto"/>
        <w:ind w:firstLine="724"/>
        <w:jc w:val="both"/>
        <w:rPr>
          <w:rFonts w:ascii="Times New Roman" w:eastAsia="Courier New" w:hAnsi="Times New Roman" w:cs="Times New Roman"/>
          <w:color w:val="000000"/>
          <w:sz w:val="24"/>
          <w:szCs w:val="24"/>
          <w:lang w:eastAsia="ru-RU"/>
        </w:rPr>
      </w:pPr>
      <w:r w:rsidRPr="00A9073A">
        <w:rPr>
          <w:rFonts w:ascii="Times New Roman" w:eastAsia="Courier New" w:hAnsi="Times New Roman" w:cs="Times New Roman"/>
          <w:color w:val="000000"/>
          <w:sz w:val="24"/>
          <w:szCs w:val="24"/>
          <w:lang w:eastAsia="ru-RU"/>
        </w:rPr>
        <w:t>3.4. Проверять ход и качество работы, выполняемой Организатором, не вмешиваясь в его деятельность.</w:t>
      </w:r>
    </w:p>
    <w:p w:rsidR="00A9073A" w:rsidRPr="00A9073A" w:rsidRDefault="00A9073A" w:rsidP="00A9073A">
      <w:pPr>
        <w:widowControl w:val="0"/>
        <w:shd w:val="clear" w:color="auto" w:fill="FFFFFF"/>
        <w:spacing w:before="240" w:after="0" w:line="307" w:lineRule="exact"/>
        <w:jc w:val="center"/>
        <w:rPr>
          <w:rFonts w:ascii="Times New Roman" w:eastAsia="Courier New" w:hAnsi="Times New Roman" w:cs="Times New Roman"/>
          <w:i/>
          <w:spacing w:val="-4"/>
          <w:sz w:val="24"/>
          <w:szCs w:val="24"/>
          <w:lang w:eastAsia="ru-RU"/>
        </w:rPr>
      </w:pPr>
      <w:r w:rsidRPr="00A9073A">
        <w:rPr>
          <w:rFonts w:ascii="Times New Roman" w:eastAsia="Courier New" w:hAnsi="Times New Roman" w:cs="Times New Roman"/>
          <w:b/>
          <w:sz w:val="24"/>
          <w:szCs w:val="24"/>
          <w:lang w:eastAsia="ru-RU"/>
        </w:rPr>
        <w:t>4. Обязательства сторон</w:t>
      </w:r>
    </w:p>
    <w:p w:rsidR="00A9073A" w:rsidRPr="00A9073A" w:rsidRDefault="00A9073A" w:rsidP="00A9073A">
      <w:pPr>
        <w:widowControl w:val="0"/>
        <w:shd w:val="clear" w:color="auto" w:fill="FFFFFF"/>
        <w:spacing w:before="60" w:after="60" w:line="307" w:lineRule="exact"/>
        <w:ind w:right="-232" w:firstLine="724"/>
        <w:jc w:val="both"/>
        <w:rPr>
          <w:rFonts w:ascii="Times New Roman" w:eastAsia="Courier New" w:hAnsi="Times New Roman" w:cs="Times New Roman"/>
          <w:spacing w:val="-8"/>
          <w:sz w:val="24"/>
          <w:szCs w:val="24"/>
          <w:lang w:eastAsia="ru-RU"/>
        </w:rPr>
      </w:pPr>
      <w:r w:rsidRPr="00A9073A">
        <w:rPr>
          <w:rFonts w:ascii="Times New Roman" w:eastAsia="Courier New" w:hAnsi="Times New Roman" w:cs="Times New Roman"/>
          <w:i/>
          <w:spacing w:val="-4"/>
          <w:sz w:val="24"/>
          <w:szCs w:val="24"/>
          <w:lang w:eastAsia="ru-RU"/>
        </w:rPr>
        <w:t>Организатор</w:t>
      </w:r>
      <w:r w:rsidRPr="00A9073A">
        <w:rPr>
          <w:rFonts w:ascii="Times New Roman" w:eastAsia="Courier New" w:hAnsi="Times New Roman" w:cs="Times New Roman"/>
          <w:i/>
          <w:spacing w:val="-8"/>
          <w:sz w:val="24"/>
          <w:szCs w:val="24"/>
          <w:lang w:eastAsia="ru-RU"/>
        </w:rPr>
        <w:t>, согласно настоящему договору, принимает на себя следующие обязательства:</w:t>
      </w:r>
    </w:p>
    <w:p w:rsidR="00A9073A" w:rsidRPr="00A9073A" w:rsidRDefault="00A9073A" w:rsidP="00A9073A">
      <w:pPr>
        <w:widowControl w:val="0"/>
        <w:shd w:val="clear" w:color="auto" w:fill="FFFFFF"/>
        <w:spacing w:after="0" w:line="307" w:lineRule="exact"/>
        <w:ind w:right="-181" w:firstLine="724"/>
        <w:jc w:val="both"/>
        <w:rPr>
          <w:rFonts w:ascii="Times New Roman" w:eastAsia="Courier New" w:hAnsi="Times New Roman" w:cs="Times New Roman"/>
          <w:spacing w:val="2"/>
          <w:sz w:val="24"/>
          <w:szCs w:val="24"/>
          <w:lang w:eastAsia="ru-RU"/>
        </w:rPr>
      </w:pPr>
      <w:r w:rsidRPr="00A9073A">
        <w:rPr>
          <w:rFonts w:ascii="Times New Roman" w:eastAsia="Courier New" w:hAnsi="Times New Roman" w:cs="Times New Roman"/>
          <w:spacing w:val="-8"/>
          <w:sz w:val="24"/>
          <w:szCs w:val="24"/>
          <w:lang w:eastAsia="ru-RU"/>
        </w:rPr>
        <w:t>4.1. Качественно и в установленные сроки выполнить услуги, предусмотренные настоящим договором.</w:t>
      </w:r>
    </w:p>
    <w:p w:rsidR="00A9073A" w:rsidRPr="00A9073A" w:rsidRDefault="00A9073A" w:rsidP="00A9073A">
      <w:pPr>
        <w:widowControl w:val="0"/>
        <w:shd w:val="clear" w:color="auto" w:fill="FFFFFF"/>
        <w:tabs>
          <w:tab w:val="left" w:pos="436"/>
        </w:tabs>
        <w:spacing w:after="0" w:line="307" w:lineRule="exact"/>
        <w:ind w:firstLine="724"/>
        <w:jc w:val="both"/>
        <w:rPr>
          <w:rFonts w:ascii="Times New Roman" w:eastAsia="Courier New" w:hAnsi="Times New Roman" w:cs="Times New Roman"/>
          <w:spacing w:val="2"/>
          <w:sz w:val="24"/>
          <w:szCs w:val="24"/>
          <w:lang w:eastAsia="ru-RU"/>
        </w:rPr>
      </w:pPr>
      <w:r w:rsidRPr="00A9073A">
        <w:rPr>
          <w:rFonts w:ascii="Times New Roman" w:eastAsia="Courier New" w:hAnsi="Times New Roman" w:cs="Times New Roman"/>
          <w:spacing w:val="2"/>
          <w:sz w:val="24"/>
          <w:szCs w:val="24"/>
          <w:lang w:eastAsia="ru-RU"/>
        </w:rPr>
        <w:t xml:space="preserve">4.2. Использовать персональные данные участников конкурса только для реализации целей и </w:t>
      </w:r>
      <w:r w:rsidRPr="00A9073A">
        <w:rPr>
          <w:rFonts w:ascii="Times New Roman" w:eastAsia="Courier New" w:hAnsi="Times New Roman" w:cs="Times New Roman"/>
          <w:spacing w:val="-8"/>
          <w:sz w:val="24"/>
          <w:szCs w:val="24"/>
          <w:lang w:eastAsia="ru-RU"/>
        </w:rPr>
        <w:t>задач данного конкурса в соответствии с требованиями законодательства РФ по данному вопросу.</w:t>
      </w:r>
    </w:p>
    <w:p w:rsidR="00A9073A" w:rsidRPr="00A9073A" w:rsidRDefault="00A9073A" w:rsidP="00A9073A">
      <w:pPr>
        <w:widowControl w:val="0"/>
        <w:spacing w:after="0" w:line="240" w:lineRule="auto"/>
        <w:ind w:firstLine="724"/>
        <w:jc w:val="both"/>
        <w:rPr>
          <w:rFonts w:ascii="Times New Roman" w:eastAsia="Courier New" w:hAnsi="Times New Roman" w:cs="Times New Roman"/>
          <w:color w:val="000000"/>
          <w:spacing w:val="2"/>
          <w:sz w:val="24"/>
          <w:szCs w:val="24"/>
          <w:lang w:eastAsia="ru-RU"/>
        </w:rPr>
      </w:pPr>
      <w:r w:rsidRPr="00A9073A">
        <w:rPr>
          <w:rFonts w:ascii="Times New Roman" w:eastAsia="Courier New" w:hAnsi="Times New Roman" w:cs="Times New Roman"/>
          <w:color w:val="000000"/>
          <w:spacing w:val="2"/>
          <w:sz w:val="24"/>
          <w:szCs w:val="24"/>
          <w:lang w:eastAsia="ru-RU"/>
        </w:rPr>
        <w:t xml:space="preserve">4.3. Обеспечить условия для полноценного участия Участника в мероприятиях конкурса, предусмотренных Организатором и объективной оценки его деятельности в соответствующих номинациях конкурса </w:t>
      </w:r>
      <w:proofErr w:type="gramStart"/>
      <w:r w:rsidRPr="00A9073A">
        <w:rPr>
          <w:rFonts w:ascii="Times New Roman" w:eastAsia="Courier New" w:hAnsi="Times New Roman" w:cs="Times New Roman"/>
          <w:color w:val="000000"/>
          <w:spacing w:val="2"/>
          <w:sz w:val="24"/>
          <w:szCs w:val="24"/>
          <w:lang w:eastAsia="ru-RU"/>
        </w:rPr>
        <w:t>согласно положения</w:t>
      </w:r>
      <w:proofErr w:type="gramEnd"/>
      <w:r w:rsidRPr="00A9073A">
        <w:rPr>
          <w:rFonts w:ascii="Times New Roman" w:eastAsia="Courier New" w:hAnsi="Times New Roman" w:cs="Times New Roman"/>
          <w:color w:val="000000"/>
          <w:spacing w:val="2"/>
          <w:sz w:val="24"/>
          <w:szCs w:val="24"/>
          <w:lang w:eastAsia="ru-RU"/>
        </w:rPr>
        <w:t xml:space="preserve">. </w:t>
      </w:r>
    </w:p>
    <w:p w:rsidR="00A9073A" w:rsidRPr="00A9073A" w:rsidRDefault="00A9073A" w:rsidP="00A9073A">
      <w:pPr>
        <w:widowControl w:val="0"/>
        <w:spacing w:after="0" w:line="240" w:lineRule="auto"/>
        <w:ind w:firstLine="724"/>
        <w:jc w:val="both"/>
        <w:rPr>
          <w:rFonts w:ascii="Times New Roman" w:eastAsia="Courier New" w:hAnsi="Times New Roman" w:cs="Times New Roman"/>
          <w:color w:val="000000"/>
          <w:sz w:val="24"/>
          <w:szCs w:val="24"/>
          <w:lang w:eastAsia="ru-RU"/>
        </w:rPr>
      </w:pPr>
      <w:r w:rsidRPr="00A9073A">
        <w:rPr>
          <w:rFonts w:ascii="Times New Roman" w:eastAsia="Courier New" w:hAnsi="Times New Roman" w:cs="Times New Roman"/>
          <w:color w:val="000000"/>
          <w:sz w:val="24"/>
          <w:szCs w:val="24"/>
          <w:lang w:eastAsia="ru-RU"/>
        </w:rPr>
        <w:t>4.4. Предоставить площадку, полностью подготовленную для проведения мероприятия, со всем необходимым штатом административного, инженерно-технического и обслуживающего персонала;</w:t>
      </w:r>
    </w:p>
    <w:p w:rsidR="00A9073A" w:rsidRPr="00A9073A" w:rsidRDefault="00A9073A" w:rsidP="00A9073A">
      <w:pPr>
        <w:widowControl w:val="0"/>
        <w:spacing w:after="0" w:line="240" w:lineRule="auto"/>
        <w:ind w:firstLine="724"/>
        <w:jc w:val="both"/>
        <w:rPr>
          <w:rFonts w:ascii="Times New Roman" w:eastAsia="Courier New" w:hAnsi="Times New Roman" w:cs="Times New Roman"/>
          <w:color w:val="000000"/>
          <w:sz w:val="24"/>
          <w:szCs w:val="24"/>
          <w:lang w:eastAsia="ru-RU"/>
        </w:rPr>
      </w:pPr>
      <w:r w:rsidRPr="00A9073A">
        <w:rPr>
          <w:rFonts w:ascii="Times New Roman" w:eastAsia="Courier New" w:hAnsi="Times New Roman" w:cs="Times New Roman"/>
          <w:color w:val="000000"/>
          <w:sz w:val="24"/>
          <w:szCs w:val="24"/>
          <w:lang w:eastAsia="ru-RU"/>
        </w:rPr>
        <w:t>4.5. Обеспечить полное наличие посадочных мест, технически исправных;</w:t>
      </w:r>
    </w:p>
    <w:p w:rsidR="00A9073A" w:rsidRPr="00A9073A" w:rsidRDefault="00A9073A" w:rsidP="00A9073A">
      <w:pPr>
        <w:widowControl w:val="0"/>
        <w:spacing w:after="0" w:line="240" w:lineRule="auto"/>
        <w:ind w:firstLine="724"/>
        <w:jc w:val="both"/>
        <w:rPr>
          <w:rFonts w:ascii="Times New Roman" w:eastAsia="Courier New" w:hAnsi="Times New Roman" w:cs="Times New Roman"/>
          <w:color w:val="000000"/>
          <w:sz w:val="24"/>
          <w:szCs w:val="24"/>
          <w:lang w:eastAsia="ru-RU"/>
        </w:rPr>
      </w:pPr>
      <w:r w:rsidRPr="00A9073A">
        <w:rPr>
          <w:rFonts w:ascii="Times New Roman" w:eastAsia="Courier New" w:hAnsi="Times New Roman" w:cs="Times New Roman"/>
          <w:color w:val="000000"/>
          <w:sz w:val="24"/>
          <w:szCs w:val="24"/>
          <w:lang w:eastAsia="ru-RU"/>
        </w:rPr>
        <w:t>4.6. Оказывать услуги качественно и в сроки, согласованные с Участником.</w:t>
      </w:r>
      <w:r w:rsidRPr="00A9073A">
        <w:rPr>
          <w:rFonts w:ascii="Times New Roman" w:eastAsia="Courier New" w:hAnsi="Times New Roman" w:cs="Times New Roman"/>
          <w:color w:val="FF0000"/>
          <w:sz w:val="24"/>
          <w:szCs w:val="24"/>
          <w:lang w:eastAsia="ru-RU"/>
        </w:rPr>
        <w:t xml:space="preserve"> </w:t>
      </w:r>
      <w:r w:rsidRPr="00A9073A">
        <w:rPr>
          <w:rFonts w:ascii="Times New Roman" w:eastAsia="Courier New" w:hAnsi="Times New Roman" w:cs="Times New Roman"/>
          <w:color w:val="000000"/>
          <w:sz w:val="24"/>
          <w:szCs w:val="24"/>
          <w:lang w:eastAsia="ru-RU"/>
        </w:rPr>
        <w:t>В случае получения от участника уведомления о выявленных недостатках принять необходимые меры для проверки данных фактов, и при их подтверждении незамедлительно устранить.</w:t>
      </w:r>
    </w:p>
    <w:p w:rsidR="00A9073A" w:rsidRPr="00A9073A" w:rsidRDefault="00A9073A" w:rsidP="00A9073A">
      <w:pPr>
        <w:widowControl w:val="0"/>
        <w:shd w:val="clear" w:color="auto" w:fill="FFFFFF"/>
        <w:tabs>
          <w:tab w:val="left" w:pos="0"/>
        </w:tabs>
        <w:spacing w:after="0" w:line="307" w:lineRule="exact"/>
        <w:ind w:firstLine="724"/>
        <w:jc w:val="both"/>
        <w:rPr>
          <w:rFonts w:ascii="Times New Roman" w:eastAsia="Courier New" w:hAnsi="Times New Roman" w:cs="Times New Roman"/>
          <w:sz w:val="24"/>
          <w:szCs w:val="24"/>
          <w:lang w:eastAsia="ru-RU"/>
        </w:rPr>
      </w:pPr>
      <w:r w:rsidRPr="00A9073A">
        <w:rPr>
          <w:rFonts w:ascii="Times New Roman" w:eastAsia="Courier New" w:hAnsi="Times New Roman" w:cs="Times New Roman"/>
          <w:i/>
          <w:spacing w:val="-4"/>
          <w:sz w:val="24"/>
          <w:szCs w:val="24"/>
          <w:lang w:eastAsia="ru-RU"/>
        </w:rPr>
        <w:t>Участник</w:t>
      </w:r>
      <w:r w:rsidRPr="00A9073A">
        <w:rPr>
          <w:rFonts w:ascii="Times New Roman" w:eastAsia="Courier New" w:hAnsi="Times New Roman" w:cs="Times New Roman"/>
          <w:i/>
          <w:spacing w:val="-10"/>
          <w:sz w:val="24"/>
          <w:szCs w:val="24"/>
          <w:lang w:eastAsia="ru-RU"/>
        </w:rPr>
        <w:t>, согласно настоящему договору, принимает на себя следующие обязательства:</w:t>
      </w:r>
    </w:p>
    <w:p w:rsidR="00A9073A" w:rsidRPr="00A9073A" w:rsidRDefault="00A9073A" w:rsidP="00A9073A">
      <w:pPr>
        <w:widowControl w:val="0"/>
        <w:shd w:val="clear" w:color="auto" w:fill="FFFFFF"/>
        <w:tabs>
          <w:tab w:val="left" w:pos="436"/>
        </w:tabs>
        <w:spacing w:after="0" w:line="307" w:lineRule="exact"/>
        <w:ind w:firstLine="724"/>
        <w:jc w:val="both"/>
        <w:rPr>
          <w:rFonts w:ascii="Times New Roman" w:eastAsia="Courier New" w:hAnsi="Times New Roman" w:cs="Times New Roman"/>
          <w:spacing w:val="2"/>
          <w:sz w:val="24"/>
          <w:szCs w:val="24"/>
          <w:lang w:eastAsia="ru-RU"/>
        </w:rPr>
      </w:pPr>
      <w:r w:rsidRPr="00A9073A">
        <w:rPr>
          <w:rFonts w:ascii="Times New Roman" w:eastAsia="Courier New" w:hAnsi="Times New Roman" w:cs="Times New Roman"/>
          <w:spacing w:val="2"/>
          <w:sz w:val="24"/>
          <w:szCs w:val="24"/>
          <w:lang w:eastAsia="ru-RU"/>
        </w:rPr>
        <w:t xml:space="preserve">4.7. Соблюдать дисциплину и общепринятые нормы поведения, в частности, проявлять уважение к организаторам фестиваля, членам конкурсной комиссии, вспомогательному персоналу и другим его участникам.  </w:t>
      </w:r>
    </w:p>
    <w:p w:rsidR="00A9073A" w:rsidRPr="00A9073A" w:rsidRDefault="00A9073A" w:rsidP="00A9073A">
      <w:pPr>
        <w:widowControl w:val="0"/>
        <w:shd w:val="clear" w:color="auto" w:fill="FFFFFF"/>
        <w:tabs>
          <w:tab w:val="left" w:pos="436"/>
        </w:tabs>
        <w:spacing w:after="0" w:line="307" w:lineRule="exact"/>
        <w:ind w:firstLine="724"/>
        <w:jc w:val="both"/>
        <w:rPr>
          <w:rFonts w:ascii="Times New Roman" w:eastAsia="Courier New" w:hAnsi="Times New Roman" w:cs="Times New Roman"/>
          <w:spacing w:val="2"/>
          <w:sz w:val="24"/>
          <w:szCs w:val="24"/>
          <w:lang w:eastAsia="ru-RU"/>
        </w:rPr>
      </w:pPr>
      <w:r w:rsidRPr="00A9073A">
        <w:rPr>
          <w:rFonts w:ascii="Times New Roman" w:eastAsia="Courier New" w:hAnsi="Times New Roman" w:cs="Times New Roman"/>
          <w:sz w:val="24"/>
          <w:szCs w:val="24"/>
          <w:lang w:eastAsia="ru-RU"/>
        </w:rPr>
        <w:t>4.8. Выполнять правила внутреннего распорядка, установленного в институте; обеспечить сохранность принадлежащего Организатору имущества.</w:t>
      </w:r>
    </w:p>
    <w:p w:rsidR="00A9073A" w:rsidRPr="00A9073A" w:rsidRDefault="00A9073A" w:rsidP="00A9073A">
      <w:pPr>
        <w:widowControl w:val="0"/>
        <w:spacing w:after="0" w:line="240" w:lineRule="auto"/>
        <w:ind w:firstLine="724"/>
        <w:jc w:val="both"/>
        <w:rPr>
          <w:rFonts w:ascii="Times New Roman" w:eastAsia="Courier New" w:hAnsi="Times New Roman" w:cs="Times New Roman"/>
          <w:color w:val="000000"/>
          <w:sz w:val="24"/>
          <w:szCs w:val="24"/>
          <w:lang w:eastAsia="ru-RU"/>
        </w:rPr>
      </w:pPr>
      <w:r w:rsidRPr="00A9073A">
        <w:rPr>
          <w:rFonts w:ascii="Times New Roman" w:eastAsia="Courier New" w:hAnsi="Times New Roman" w:cs="Times New Roman"/>
          <w:color w:val="000000"/>
          <w:sz w:val="24"/>
          <w:szCs w:val="24"/>
          <w:lang w:eastAsia="ru-RU"/>
        </w:rPr>
        <w:t>4.9</w:t>
      </w:r>
      <w:proofErr w:type="gramStart"/>
      <w:r w:rsidRPr="00A9073A">
        <w:rPr>
          <w:rFonts w:ascii="Times New Roman" w:eastAsia="Courier New" w:hAnsi="Times New Roman" w:cs="Times New Roman"/>
          <w:color w:val="000000"/>
          <w:sz w:val="24"/>
          <w:szCs w:val="24"/>
          <w:lang w:eastAsia="ru-RU"/>
        </w:rPr>
        <w:t xml:space="preserve"> С</w:t>
      </w:r>
      <w:proofErr w:type="gramEnd"/>
      <w:r w:rsidRPr="00A9073A">
        <w:rPr>
          <w:rFonts w:ascii="Times New Roman" w:eastAsia="Courier New" w:hAnsi="Times New Roman" w:cs="Times New Roman"/>
          <w:color w:val="000000"/>
          <w:sz w:val="24"/>
          <w:szCs w:val="24"/>
          <w:lang w:eastAsia="ru-RU"/>
        </w:rPr>
        <w:t>огласовывать все действия, в рамках проводимого мероприятия с лицом, назначенным ректором института и ответственным за координацию всех мероприятий;</w:t>
      </w:r>
    </w:p>
    <w:p w:rsidR="00A9073A" w:rsidRPr="00A9073A" w:rsidRDefault="00A9073A" w:rsidP="00A9073A">
      <w:pPr>
        <w:widowControl w:val="0"/>
        <w:spacing w:after="0" w:line="240" w:lineRule="auto"/>
        <w:ind w:firstLine="724"/>
        <w:jc w:val="both"/>
        <w:rPr>
          <w:rFonts w:ascii="Times New Roman" w:eastAsia="Courier New" w:hAnsi="Times New Roman" w:cs="Times New Roman"/>
          <w:color w:val="000000"/>
          <w:sz w:val="24"/>
          <w:szCs w:val="24"/>
          <w:lang w:eastAsia="ru-RU"/>
        </w:rPr>
      </w:pPr>
      <w:r w:rsidRPr="00A9073A">
        <w:rPr>
          <w:rFonts w:ascii="Times New Roman" w:eastAsia="Courier New" w:hAnsi="Times New Roman" w:cs="Times New Roman"/>
          <w:color w:val="000000"/>
          <w:sz w:val="24"/>
          <w:szCs w:val="24"/>
          <w:lang w:eastAsia="ru-RU"/>
        </w:rPr>
        <w:t>4.10</w:t>
      </w:r>
      <w:proofErr w:type="gramStart"/>
      <w:r w:rsidRPr="00A9073A">
        <w:rPr>
          <w:rFonts w:ascii="Times New Roman" w:eastAsia="Courier New" w:hAnsi="Times New Roman" w:cs="Times New Roman"/>
          <w:color w:val="000000"/>
          <w:sz w:val="24"/>
          <w:szCs w:val="24"/>
          <w:lang w:eastAsia="ru-RU"/>
        </w:rPr>
        <w:t xml:space="preserve"> С</w:t>
      </w:r>
      <w:proofErr w:type="gramEnd"/>
      <w:r w:rsidRPr="00A9073A">
        <w:rPr>
          <w:rFonts w:ascii="Times New Roman" w:eastAsia="Courier New" w:hAnsi="Times New Roman" w:cs="Times New Roman"/>
          <w:color w:val="000000"/>
          <w:sz w:val="24"/>
          <w:szCs w:val="24"/>
          <w:lang w:eastAsia="ru-RU"/>
        </w:rPr>
        <w:t>облюдать правила техники безопасности, санитарные и противопожарные правила, установленные в помещении.</w:t>
      </w:r>
    </w:p>
    <w:p w:rsidR="00A9073A" w:rsidRPr="00A9073A" w:rsidRDefault="00A9073A" w:rsidP="00A9073A">
      <w:pPr>
        <w:widowControl w:val="0"/>
        <w:shd w:val="clear" w:color="auto" w:fill="FFFFFF"/>
        <w:spacing w:before="120" w:after="100" w:line="307" w:lineRule="exact"/>
        <w:ind w:firstLine="724"/>
        <w:jc w:val="center"/>
        <w:rPr>
          <w:rFonts w:ascii="Times New Roman" w:eastAsia="Courier New" w:hAnsi="Times New Roman" w:cs="Times New Roman"/>
          <w:sz w:val="24"/>
          <w:szCs w:val="24"/>
          <w:lang w:eastAsia="ru-RU"/>
        </w:rPr>
      </w:pPr>
      <w:r w:rsidRPr="00A9073A">
        <w:rPr>
          <w:rFonts w:ascii="Times New Roman" w:eastAsia="Courier New" w:hAnsi="Times New Roman" w:cs="Times New Roman"/>
          <w:b/>
          <w:sz w:val="24"/>
          <w:szCs w:val="24"/>
          <w:lang w:eastAsia="ru-RU"/>
        </w:rPr>
        <w:t>5. Порядок  разрешения споров</w:t>
      </w:r>
    </w:p>
    <w:p w:rsidR="00A9073A" w:rsidRPr="00A9073A" w:rsidRDefault="00A9073A" w:rsidP="00A9073A">
      <w:pPr>
        <w:widowControl w:val="0"/>
        <w:tabs>
          <w:tab w:val="left" w:pos="0"/>
        </w:tabs>
        <w:spacing w:before="60" w:after="0" w:line="240" w:lineRule="auto"/>
        <w:ind w:firstLine="709"/>
        <w:jc w:val="both"/>
        <w:rPr>
          <w:rFonts w:ascii="Times New Roman" w:eastAsia="Courier New" w:hAnsi="Times New Roman" w:cs="Times New Roman"/>
          <w:color w:val="000000"/>
          <w:sz w:val="24"/>
          <w:szCs w:val="24"/>
          <w:lang w:eastAsia="ru-RU"/>
        </w:rPr>
      </w:pPr>
      <w:r w:rsidRPr="00A9073A">
        <w:rPr>
          <w:rFonts w:ascii="Times New Roman" w:eastAsia="Courier New" w:hAnsi="Times New Roman" w:cs="Times New Roman"/>
          <w:color w:val="000000"/>
          <w:sz w:val="24"/>
          <w:szCs w:val="24"/>
          <w:lang w:eastAsia="ru-RU"/>
        </w:rPr>
        <w:t>5.1. Все споры и разногласия, возникающие между сторонами по настоящему договору или в связи с ним, разрешаются путем переговоров между сторонами.</w:t>
      </w:r>
    </w:p>
    <w:p w:rsidR="00A9073A" w:rsidRPr="00A9073A" w:rsidRDefault="00A9073A" w:rsidP="00A9073A">
      <w:pPr>
        <w:widowControl w:val="0"/>
        <w:tabs>
          <w:tab w:val="left" w:pos="0"/>
        </w:tabs>
        <w:spacing w:after="0" w:line="240" w:lineRule="auto"/>
        <w:ind w:firstLine="709"/>
        <w:jc w:val="both"/>
        <w:rPr>
          <w:rFonts w:ascii="Times New Roman" w:eastAsia="Courier New" w:hAnsi="Times New Roman" w:cs="Times New Roman"/>
          <w:color w:val="000000"/>
          <w:sz w:val="24"/>
          <w:szCs w:val="24"/>
          <w:lang w:eastAsia="ru-RU"/>
        </w:rPr>
      </w:pPr>
      <w:r w:rsidRPr="00A9073A">
        <w:rPr>
          <w:rFonts w:ascii="Times New Roman" w:eastAsia="Courier New" w:hAnsi="Times New Roman" w:cs="Times New Roman"/>
          <w:color w:val="000000"/>
          <w:sz w:val="24"/>
          <w:szCs w:val="24"/>
          <w:lang w:eastAsia="ru-RU"/>
        </w:rPr>
        <w:t>5.2. В случае невозможности разрешения спорных вопросов путем переговоров, они подлежат разрешению в судебном порядке в соответствии с действующим законодательством РФ.</w:t>
      </w:r>
    </w:p>
    <w:p w:rsidR="00A9073A" w:rsidRPr="00A9073A" w:rsidRDefault="00A9073A" w:rsidP="00A9073A">
      <w:pPr>
        <w:widowControl w:val="0"/>
        <w:shd w:val="clear" w:color="auto" w:fill="FFFFFF"/>
        <w:tabs>
          <w:tab w:val="left" w:pos="0"/>
        </w:tabs>
        <w:spacing w:before="240" w:after="0" w:line="307" w:lineRule="exact"/>
        <w:ind w:firstLine="709"/>
        <w:jc w:val="center"/>
        <w:rPr>
          <w:rFonts w:ascii="Times New Roman" w:eastAsia="Courier New" w:hAnsi="Times New Roman" w:cs="Times New Roman"/>
          <w:sz w:val="24"/>
          <w:szCs w:val="24"/>
          <w:lang w:eastAsia="ru-RU"/>
        </w:rPr>
      </w:pPr>
      <w:r w:rsidRPr="00A9073A">
        <w:rPr>
          <w:rFonts w:ascii="Times New Roman" w:eastAsia="Courier New" w:hAnsi="Times New Roman" w:cs="Times New Roman"/>
          <w:b/>
          <w:sz w:val="24"/>
          <w:szCs w:val="24"/>
          <w:lang w:eastAsia="ru-RU"/>
        </w:rPr>
        <w:t>6. Порядок изменения, дополнения и расторжения договора</w:t>
      </w:r>
    </w:p>
    <w:p w:rsidR="00A9073A" w:rsidRPr="00A9073A" w:rsidRDefault="00A9073A" w:rsidP="00A9073A">
      <w:pPr>
        <w:widowControl w:val="0"/>
        <w:tabs>
          <w:tab w:val="left" w:pos="0"/>
        </w:tabs>
        <w:spacing w:after="0" w:line="240" w:lineRule="auto"/>
        <w:ind w:firstLine="709"/>
        <w:jc w:val="both"/>
        <w:rPr>
          <w:rFonts w:ascii="Times New Roman" w:eastAsia="Courier New" w:hAnsi="Times New Roman" w:cs="Times New Roman"/>
          <w:color w:val="000000"/>
          <w:spacing w:val="2"/>
          <w:sz w:val="24"/>
          <w:szCs w:val="24"/>
          <w:lang w:eastAsia="ru-RU"/>
        </w:rPr>
      </w:pPr>
      <w:r w:rsidRPr="00A9073A">
        <w:rPr>
          <w:rFonts w:ascii="Times New Roman" w:eastAsia="Courier New" w:hAnsi="Times New Roman" w:cs="Times New Roman"/>
          <w:color w:val="000000"/>
          <w:sz w:val="24"/>
          <w:szCs w:val="24"/>
          <w:lang w:eastAsia="ru-RU"/>
        </w:rPr>
        <w:t xml:space="preserve">6.1. </w:t>
      </w:r>
      <w:r w:rsidRPr="00A9073A">
        <w:rPr>
          <w:rFonts w:ascii="Times New Roman" w:eastAsia="Courier New" w:hAnsi="Times New Roman" w:cs="Times New Roman"/>
          <w:color w:val="000000"/>
          <w:spacing w:val="2"/>
          <w:sz w:val="24"/>
          <w:szCs w:val="24"/>
          <w:lang w:eastAsia="ru-RU"/>
        </w:rPr>
        <w:t>Договор может быть изменен или расторгнут в любое время по соглашению сторон.</w:t>
      </w:r>
    </w:p>
    <w:p w:rsidR="00A9073A" w:rsidRPr="00A9073A" w:rsidRDefault="00A9073A" w:rsidP="00A9073A">
      <w:pPr>
        <w:widowControl w:val="0"/>
        <w:tabs>
          <w:tab w:val="left" w:pos="0"/>
        </w:tabs>
        <w:spacing w:after="0" w:line="240" w:lineRule="auto"/>
        <w:ind w:firstLine="709"/>
        <w:jc w:val="both"/>
        <w:rPr>
          <w:rFonts w:ascii="Times New Roman" w:eastAsia="Courier New" w:hAnsi="Times New Roman" w:cs="Times New Roman"/>
          <w:color w:val="000000"/>
          <w:sz w:val="24"/>
          <w:szCs w:val="24"/>
          <w:lang w:eastAsia="ru-RU"/>
        </w:rPr>
      </w:pPr>
      <w:r w:rsidRPr="00A9073A">
        <w:rPr>
          <w:rFonts w:ascii="Times New Roman" w:eastAsia="Courier New" w:hAnsi="Times New Roman" w:cs="Times New Roman"/>
          <w:color w:val="000000"/>
          <w:spacing w:val="2"/>
          <w:sz w:val="24"/>
          <w:szCs w:val="24"/>
          <w:lang w:eastAsia="ru-RU"/>
        </w:rPr>
        <w:t xml:space="preserve">6.2. </w:t>
      </w:r>
      <w:r w:rsidRPr="00A9073A">
        <w:rPr>
          <w:rFonts w:ascii="Times New Roman" w:eastAsia="Courier New" w:hAnsi="Times New Roman" w:cs="Times New Roman"/>
          <w:color w:val="000000"/>
          <w:sz w:val="24"/>
          <w:szCs w:val="24"/>
          <w:lang w:eastAsia="ru-RU"/>
        </w:rPr>
        <w:t>Любые изменения и дополнения к настоящему договору имеют силу только в том случае, если они оформлены в письменном виде и подписаны обеими сторонами.</w:t>
      </w:r>
    </w:p>
    <w:p w:rsidR="00A9073A" w:rsidRPr="00A9073A" w:rsidRDefault="00A9073A" w:rsidP="00A9073A">
      <w:pPr>
        <w:widowControl w:val="0"/>
        <w:tabs>
          <w:tab w:val="left" w:pos="0"/>
        </w:tabs>
        <w:spacing w:after="0" w:line="240" w:lineRule="auto"/>
        <w:ind w:firstLine="709"/>
        <w:jc w:val="both"/>
        <w:rPr>
          <w:rFonts w:ascii="Times New Roman" w:eastAsia="Courier New" w:hAnsi="Times New Roman" w:cs="Times New Roman"/>
          <w:color w:val="000000"/>
          <w:spacing w:val="2"/>
          <w:sz w:val="24"/>
          <w:szCs w:val="24"/>
          <w:lang w:eastAsia="ru-RU"/>
        </w:rPr>
      </w:pPr>
      <w:r w:rsidRPr="00A9073A">
        <w:rPr>
          <w:rFonts w:ascii="Times New Roman" w:eastAsia="Courier New" w:hAnsi="Times New Roman" w:cs="Times New Roman"/>
          <w:color w:val="000000"/>
          <w:spacing w:val="2"/>
          <w:sz w:val="24"/>
          <w:szCs w:val="24"/>
          <w:lang w:eastAsia="ru-RU"/>
        </w:rPr>
        <w:t xml:space="preserve">6.3. Участник вправе расторгнут договор в случае утраты Организатором </w:t>
      </w:r>
      <w:r w:rsidRPr="00A9073A">
        <w:rPr>
          <w:rFonts w:ascii="Times New Roman" w:eastAsia="Courier New" w:hAnsi="Times New Roman" w:cs="Times New Roman"/>
          <w:color w:val="000000"/>
          <w:spacing w:val="2"/>
          <w:sz w:val="24"/>
          <w:szCs w:val="24"/>
          <w:lang w:eastAsia="ru-RU"/>
        </w:rPr>
        <w:lastRenderedPageBreak/>
        <w:t xml:space="preserve">возможности  выполнения работ и оказания услуг, указанных п.1 настоящего договора. </w:t>
      </w:r>
    </w:p>
    <w:p w:rsidR="00A9073A" w:rsidRPr="00A9073A" w:rsidRDefault="00A9073A" w:rsidP="00A9073A">
      <w:pPr>
        <w:widowControl w:val="0"/>
        <w:spacing w:before="240" w:after="240" w:line="240" w:lineRule="auto"/>
        <w:ind w:left="360" w:firstLine="724"/>
        <w:jc w:val="center"/>
        <w:rPr>
          <w:rFonts w:ascii="Times New Roman" w:eastAsia="Courier New" w:hAnsi="Times New Roman" w:cs="Times New Roman"/>
          <w:color w:val="000000"/>
          <w:sz w:val="24"/>
          <w:szCs w:val="24"/>
          <w:lang w:eastAsia="ru-RU"/>
        </w:rPr>
      </w:pPr>
      <w:r w:rsidRPr="00A9073A">
        <w:rPr>
          <w:rFonts w:ascii="Times New Roman" w:eastAsia="Courier New" w:hAnsi="Times New Roman" w:cs="Times New Roman"/>
          <w:b/>
          <w:color w:val="000000"/>
          <w:sz w:val="24"/>
          <w:szCs w:val="24"/>
          <w:lang w:eastAsia="ru-RU"/>
        </w:rPr>
        <w:t>7. Прочие условия</w:t>
      </w:r>
    </w:p>
    <w:p w:rsidR="00A9073A" w:rsidRPr="00A9073A" w:rsidRDefault="00A9073A" w:rsidP="00A9073A">
      <w:pPr>
        <w:widowControl w:val="0"/>
        <w:spacing w:after="0" w:line="240" w:lineRule="auto"/>
        <w:ind w:firstLine="724"/>
        <w:jc w:val="both"/>
        <w:rPr>
          <w:rFonts w:ascii="Times New Roman" w:eastAsia="Courier New" w:hAnsi="Times New Roman" w:cs="Times New Roman"/>
          <w:color w:val="000000"/>
          <w:sz w:val="24"/>
          <w:szCs w:val="24"/>
          <w:lang w:eastAsia="ru-RU"/>
        </w:rPr>
      </w:pPr>
      <w:r w:rsidRPr="00A9073A">
        <w:rPr>
          <w:rFonts w:ascii="Times New Roman" w:eastAsia="Courier New" w:hAnsi="Times New Roman" w:cs="Times New Roman"/>
          <w:color w:val="000000"/>
          <w:sz w:val="24"/>
          <w:szCs w:val="24"/>
          <w:lang w:eastAsia="ru-RU"/>
        </w:rPr>
        <w:t>7.1. Стороны принимают все меры по полному выполнению условий настоящего договора.</w:t>
      </w:r>
    </w:p>
    <w:p w:rsidR="00A9073A" w:rsidRPr="00A9073A" w:rsidRDefault="00A9073A" w:rsidP="00A9073A">
      <w:pPr>
        <w:widowControl w:val="0"/>
        <w:spacing w:after="0" w:line="240" w:lineRule="auto"/>
        <w:ind w:firstLine="724"/>
        <w:jc w:val="both"/>
        <w:rPr>
          <w:rFonts w:ascii="Times New Roman" w:eastAsia="Courier New" w:hAnsi="Times New Roman" w:cs="Times New Roman"/>
          <w:color w:val="000000"/>
          <w:sz w:val="24"/>
          <w:szCs w:val="24"/>
          <w:lang w:eastAsia="ru-RU"/>
        </w:rPr>
      </w:pPr>
      <w:r w:rsidRPr="00A9073A">
        <w:rPr>
          <w:rFonts w:ascii="Times New Roman" w:eastAsia="Courier New" w:hAnsi="Times New Roman" w:cs="Times New Roman"/>
          <w:color w:val="000000"/>
          <w:sz w:val="24"/>
          <w:szCs w:val="24"/>
          <w:lang w:eastAsia="ru-RU"/>
        </w:rPr>
        <w:t xml:space="preserve">7.2.  </w:t>
      </w:r>
      <w:r w:rsidRPr="00A9073A">
        <w:rPr>
          <w:rFonts w:ascii="Times New Roman" w:eastAsia="Courier New" w:hAnsi="Times New Roman" w:cs="Times New Roman"/>
          <w:color w:val="000000"/>
          <w:spacing w:val="8"/>
          <w:sz w:val="24"/>
          <w:szCs w:val="24"/>
          <w:lang w:eastAsia="ru-RU"/>
        </w:rPr>
        <w:t>Стороны не имеют претензий друг к другу в случае возникновения форс-мажорных</w:t>
      </w:r>
      <w:r w:rsidRPr="00A9073A">
        <w:rPr>
          <w:rFonts w:ascii="Times New Roman" w:eastAsia="Courier New" w:hAnsi="Times New Roman" w:cs="Times New Roman"/>
          <w:color w:val="000000"/>
          <w:sz w:val="24"/>
          <w:szCs w:val="24"/>
          <w:lang w:eastAsia="ru-RU"/>
        </w:rPr>
        <w:t xml:space="preserve"> обстоятельств.</w:t>
      </w:r>
    </w:p>
    <w:p w:rsidR="00A9073A" w:rsidRPr="00A9073A" w:rsidRDefault="00A9073A" w:rsidP="00A9073A">
      <w:pPr>
        <w:widowControl w:val="0"/>
        <w:spacing w:after="0" w:line="240" w:lineRule="auto"/>
        <w:ind w:firstLine="724"/>
        <w:jc w:val="both"/>
        <w:rPr>
          <w:rFonts w:ascii="Times New Roman" w:eastAsia="Courier New" w:hAnsi="Times New Roman" w:cs="Times New Roman"/>
          <w:color w:val="000000"/>
          <w:spacing w:val="4"/>
          <w:sz w:val="24"/>
          <w:szCs w:val="24"/>
          <w:lang w:eastAsia="ru-RU"/>
        </w:rPr>
      </w:pPr>
      <w:r w:rsidRPr="00A9073A">
        <w:rPr>
          <w:rFonts w:ascii="Times New Roman" w:eastAsia="Courier New" w:hAnsi="Times New Roman" w:cs="Times New Roman"/>
          <w:color w:val="000000"/>
          <w:sz w:val="24"/>
          <w:szCs w:val="24"/>
          <w:lang w:eastAsia="ru-RU"/>
        </w:rPr>
        <w:t>7.3. В</w:t>
      </w:r>
      <w:r w:rsidRPr="00A9073A">
        <w:rPr>
          <w:rFonts w:ascii="Times New Roman" w:eastAsia="Courier New" w:hAnsi="Times New Roman" w:cs="Times New Roman"/>
          <w:color w:val="000000"/>
          <w:spacing w:val="4"/>
          <w:sz w:val="24"/>
          <w:szCs w:val="24"/>
          <w:lang w:eastAsia="ru-RU"/>
        </w:rPr>
        <w:t xml:space="preserve">опросы, не вошедшие в настоящий договор в случае их возникновения, регулируются </w:t>
      </w:r>
      <w:r w:rsidRPr="00A9073A">
        <w:rPr>
          <w:rFonts w:ascii="Times New Roman" w:eastAsia="Courier New" w:hAnsi="Times New Roman" w:cs="Times New Roman"/>
          <w:color w:val="000000"/>
          <w:sz w:val="24"/>
          <w:szCs w:val="24"/>
          <w:lang w:eastAsia="ru-RU"/>
        </w:rPr>
        <w:t>дополнительными  соглашениями к договору и становятся неотъемлемой его  частью после их подписания сторонами.</w:t>
      </w:r>
    </w:p>
    <w:p w:rsidR="00A9073A" w:rsidRPr="00A9073A" w:rsidRDefault="00A9073A" w:rsidP="00A9073A">
      <w:pPr>
        <w:widowControl w:val="0"/>
        <w:spacing w:after="0" w:line="240" w:lineRule="auto"/>
        <w:ind w:firstLine="724"/>
        <w:jc w:val="both"/>
        <w:rPr>
          <w:rFonts w:ascii="Times New Roman" w:eastAsia="Courier New" w:hAnsi="Times New Roman" w:cs="Times New Roman"/>
          <w:b/>
          <w:color w:val="000000"/>
          <w:sz w:val="24"/>
          <w:szCs w:val="24"/>
          <w:lang w:eastAsia="ru-RU"/>
        </w:rPr>
      </w:pPr>
      <w:r w:rsidRPr="00A9073A">
        <w:rPr>
          <w:rFonts w:ascii="Times New Roman" w:eastAsia="Courier New" w:hAnsi="Times New Roman" w:cs="Times New Roman"/>
          <w:color w:val="000000"/>
          <w:sz w:val="24"/>
          <w:szCs w:val="24"/>
          <w:lang w:eastAsia="ru-RU"/>
        </w:rPr>
        <w:t>7.4.  Договор составлен в двух экземплярах. Один экземпляр хранится у Организатора, другой – у Участника.</w:t>
      </w:r>
    </w:p>
    <w:p w:rsidR="00A9073A" w:rsidRPr="00A9073A" w:rsidRDefault="00A9073A" w:rsidP="00A9073A">
      <w:pPr>
        <w:widowControl w:val="0"/>
        <w:spacing w:after="0" w:line="240" w:lineRule="auto"/>
        <w:jc w:val="center"/>
        <w:rPr>
          <w:rFonts w:ascii="Times New Roman" w:eastAsia="Courier New" w:hAnsi="Times New Roman" w:cs="Times New Roman"/>
          <w:b/>
          <w:color w:val="000000"/>
          <w:sz w:val="24"/>
          <w:szCs w:val="24"/>
          <w:lang w:eastAsia="ru-RU"/>
        </w:rPr>
      </w:pPr>
      <w:r w:rsidRPr="00A9073A">
        <w:rPr>
          <w:rFonts w:ascii="Times New Roman" w:eastAsia="Courier New" w:hAnsi="Times New Roman" w:cs="Times New Roman"/>
          <w:b/>
          <w:color w:val="000000"/>
          <w:sz w:val="24"/>
          <w:szCs w:val="24"/>
          <w:lang w:eastAsia="ru-RU"/>
        </w:rPr>
        <w:t>9. Реквизиты и подписи сторон</w:t>
      </w:r>
    </w:p>
    <w:tbl>
      <w:tblPr>
        <w:tblW w:w="0" w:type="auto"/>
        <w:tblLook w:val="01E0"/>
      </w:tblPr>
      <w:tblGrid>
        <w:gridCol w:w="4395"/>
        <w:gridCol w:w="4677"/>
      </w:tblGrid>
      <w:tr w:rsidR="00A9073A" w:rsidRPr="00A9073A" w:rsidTr="00564512">
        <w:tc>
          <w:tcPr>
            <w:tcW w:w="4395" w:type="dxa"/>
          </w:tcPr>
          <w:p w:rsidR="00A9073A" w:rsidRPr="00A9073A" w:rsidRDefault="00A9073A" w:rsidP="00A9073A">
            <w:pPr>
              <w:widowControl w:val="0"/>
              <w:spacing w:after="0" w:line="240" w:lineRule="auto"/>
              <w:ind w:firstLine="567"/>
              <w:jc w:val="both"/>
              <w:rPr>
                <w:rFonts w:ascii="Times New Roman" w:eastAsia="Courier New" w:hAnsi="Times New Roman" w:cs="Times New Roman"/>
                <w:b/>
                <w:color w:val="000000"/>
                <w:sz w:val="24"/>
                <w:szCs w:val="24"/>
                <w:lang w:eastAsia="ru-RU"/>
              </w:rPr>
            </w:pPr>
            <w:r w:rsidRPr="00A9073A">
              <w:rPr>
                <w:rFonts w:ascii="Times New Roman" w:eastAsia="Courier New" w:hAnsi="Times New Roman" w:cs="Times New Roman"/>
                <w:b/>
                <w:color w:val="000000"/>
                <w:sz w:val="24"/>
                <w:szCs w:val="24"/>
                <w:lang w:eastAsia="ru-RU"/>
              </w:rPr>
              <w:t xml:space="preserve">Исполнитель:                 </w:t>
            </w:r>
          </w:p>
          <w:p w:rsidR="00A9073A" w:rsidRPr="00A9073A" w:rsidRDefault="00A9073A" w:rsidP="00A9073A">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A9073A">
              <w:rPr>
                <w:rFonts w:ascii="Times New Roman" w:eastAsia="Courier New" w:hAnsi="Times New Roman" w:cs="Times New Roman"/>
                <w:color w:val="000000"/>
                <w:sz w:val="24"/>
                <w:szCs w:val="24"/>
                <w:lang w:eastAsia="ru-RU"/>
              </w:rPr>
              <w:t xml:space="preserve">                                                                                </w:t>
            </w:r>
          </w:p>
          <w:p w:rsidR="00A9073A" w:rsidRPr="00A9073A" w:rsidRDefault="00A9073A" w:rsidP="00A9073A">
            <w:pPr>
              <w:widowControl w:val="0"/>
              <w:tabs>
                <w:tab w:val="left" w:pos="5040"/>
              </w:tabs>
              <w:spacing w:after="0" w:line="240" w:lineRule="auto"/>
              <w:jc w:val="both"/>
              <w:rPr>
                <w:rFonts w:ascii="Times New Roman" w:eastAsia="Courier New" w:hAnsi="Times New Roman" w:cs="Times New Roman"/>
                <w:color w:val="000000"/>
                <w:sz w:val="24"/>
                <w:szCs w:val="24"/>
                <w:lang w:eastAsia="ru-RU"/>
              </w:rPr>
            </w:pPr>
            <w:r w:rsidRPr="00A9073A">
              <w:rPr>
                <w:rFonts w:ascii="Times New Roman" w:eastAsia="Courier New" w:hAnsi="Times New Roman" w:cs="Times New Roman"/>
                <w:b/>
                <w:color w:val="000000"/>
                <w:sz w:val="24"/>
                <w:szCs w:val="24"/>
                <w:lang w:eastAsia="ru-RU"/>
              </w:rPr>
              <w:t>Ф.И.О</w:t>
            </w:r>
            <w:r w:rsidRPr="00A9073A">
              <w:rPr>
                <w:rFonts w:ascii="Times New Roman" w:eastAsia="Courier New" w:hAnsi="Times New Roman" w:cs="Times New Roman"/>
                <w:color w:val="000000"/>
                <w:sz w:val="24"/>
                <w:szCs w:val="24"/>
                <w:lang w:eastAsia="ru-RU"/>
              </w:rPr>
              <w:t>.</w:t>
            </w:r>
            <w:r w:rsidRPr="00A9073A">
              <w:rPr>
                <w:rFonts w:ascii="Times New Roman" w:eastAsia="Courier New" w:hAnsi="Times New Roman" w:cs="Times New Roman"/>
                <w:color w:val="000000"/>
                <w:sz w:val="24"/>
                <w:szCs w:val="24"/>
                <w:u w:val="single"/>
                <w:lang w:eastAsia="ru-RU"/>
              </w:rPr>
              <w:t xml:space="preserve"> </w:t>
            </w:r>
          </w:p>
          <w:p w:rsidR="00A9073A" w:rsidRPr="00A9073A" w:rsidRDefault="00A9073A" w:rsidP="00A9073A">
            <w:pPr>
              <w:widowControl w:val="0"/>
              <w:spacing w:after="0" w:line="240" w:lineRule="auto"/>
              <w:jc w:val="both"/>
              <w:rPr>
                <w:rFonts w:ascii="Times New Roman" w:eastAsia="Courier New" w:hAnsi="Times New Roman" w:cs="Times New Roman"/>
                <w:color w:val="000000"/>
                <w:sz w:val="24"/>
                <w:szCs w:val="24"/>
                <w:u w:val="single"/>
                <w:lang w:eastAsia="ru-RU"/>
              </w:rPr>
            </w:pPr>
            <w:r w:rsidRPr="00A9073A">
              <w:rPr>
                <w:rFonts w:ascii="Times New Roman" w:eastAsia="Courier New" w:hAnsi="Times New Roman" w:cs="Times New Roman"/>
                <w:b/>
                <w:color w:val="000000"/>
                <w:sz w:val="24"/>
                <w:szCs w:val="24"/>
                <w:lang w:eastAsia="ru-RU"/>
              </w:rPr>
              <w:t>Адрес</w:t>
            </w:r>
            <w:r w:rsidRPr="00A9073A">
              <w:rPr>
                <w:rFonts w:ascii="Times New Roman" w:eastAsia="Courier New" w:hAnsi="Times New Roman" w:cs="Times New Roman"/>
                <w:color w:val="000000"/>
                <w:sz w:val="24"/>
                <w:szCs w:val="24"/>
                <w:lang w:eastAsia="ru-RU"/>
              </w:rPr>
              <w:t xml:space="preserve">: </w:t>
            </w:r>
          </w:p>
          <w:p w:rsidR="00A9073A" w:rsidRPr="00A9073A" w:rsidRDefault="00A9073A" w:rsidP="00A9073A">
            <w:pPr>
              <w:widowControl w:val="0"/>
              <w:spacing w:after="0" w:line="240" w:lineRule="auto"/>
              <w:jc w:val="both"/>
              <w:rPr>
                <w:rFonts w:ascii="Times New Roman" w:eastAsia="Courier New" w:hAnsi="Times New Roman" w:cs="Times New Roman"/>
                <w:color w:val="000000"/>
                <w:sz w:val="24"/>
                <w:szCs w:val="24"/>
                <w:u w:val="single"/>
                <w:lang w:eastAsia="ru-RU"/>
              </w:rPr>
            </w:pPr>
            <w:r w:rsidRPr="00A9073A">
              <w:rPr>
                <w:rFonts w:ascii="Times New Roman" w:eastAsia="Courier New" w:hAnsi="Times New Roman" w:cs="Times New Roman"/>
                <w:b/>
                <w:color w:val="000000"/>
                <w:sz w:val="24"/>
                <w:szCs w:val="24"/>
                <w:lang w:eastAsia="ru-RU"/>
              </w:rPr>
              <w:t>Документ</w:t>
            </w:r>
            <w:r w:rsidRPr="00A9073A">
              <w:rPr>
                <w:rFonts w:ascii="Times New Roman" w:eastAsia="Courier New" w:hAnsi="Times New Roman" w:cs="Times New Roman"/>
                <w:color w:val="000000"/>
                <w:sz w:val="24"/>
                <w:szCs w:val="24"/>
                <w:lang w:eastAsia="ru-RU"/>
              </w:rPr>
              <w:t xml:space="preserve">: </w:t>
            </w:r>
          </w:p>
          <w:p w:rsidR="00A9073A" w:rsidRPr="00A9073A" w:rsidRDefault="00A9073A" w:rsidP="00A9073A">
            <w:pPr>
              <w:widowControl w:val="0"/>
              <w:spacing w:after="0" w:line="240" w:lineRule="auto"/>
              <w:jc w:val="both"/>
              <w:rPr>
                <w:rFonts w:ascii="Times New Roman" w:eastAsia="Courier New" w:hAnsi="Times New Roman" w:cs="Times New Roman"/>
                <w:color w:val="000000"/>
                <w:sz w:val="24"/>
                <w:szCs w:val="24"/>
                <w:lang w:eastAsia="ru-RU"/>
              </w:rPr>
            </w:pPr>
            <w:r w:rsidRPr="00A9073A">
              <w:rPr>
                <w:rFonts w:ascii="Times New Roman" w:eastAsia="Courier New" w:hAnsi="Times New Roman" w:cs="Times New Roman"/>
                <w:b/>
                <w:color w:val="000000"/>
                <w:sz w:val="24"/>
                <w:szCs w:val="24"/>
                <w:lang w:eastAsia="ru-RU"/>
              </w:rPr>
              <w:t>Телефон</w:t>
            </w:r>
            <w:r w:rsidRPr="00A9073A">
              <w:rPr>
                <w:rFonts w:ascii="Times New Roman" w:eastAsia="Courier New" w:hAnsi="Times New Roman" w:cs="Times New Roman"/>
                <w:color w:val="000000"/>
                <w:sz w:val="24"/>
                <w:szCs w:val="24"/>
                <w:lang w:eastAsia="ru-RU"/>
              </w:rPr>
              <w:t xml:space="preserve">: </w:t>
            </w:r>
          </w:p>
          <w:p w:rsidR="00A9073A" w:rsidRPr="00A9073A" w:rsidRDefault="00A9073A" w:rsidP="00A9073A">
            <w:pPr>
              <w:widowControl w:val="0"/>
              <w:tabs>
                <w:tab w:val="left" w:pos="5040"/>
              </w:tabs>
              <w:spacing w:after="0" w:line="240" w:lineRule="auto"/>
              <w:jc w:val="both"/>
              <w:rPr>
                <w:rFonts w:ascii="Times New Roman" w:eastAsia="Courier New" w:hAnsi="Times New Roman" w:cs="Times New Roman"/>
                <w:b/>
                <w:color w:val="000000"/>
                <w:sz w:val="24"/>
                <w:szCs w:val="24"/>
                <w:lang w:eastAsia="ru-RU"/>
              </w:rPr>
            </w:pPr>
            <w:r w:rsidRPr="00A9073A">
              <w:rPr>
                <w:rFonts w:ascii="Times New Roman" w:eastAsia="Courier New" w:hAnsi="Times New Roman" w:cs="Times New Roman"/>
                <w:b/>
                <w:color w:val="000000"/>
                <w:sz w:val="24"/>
                <w:szCs w:val="24"/>
                <w:lang w:eastAsia="ru-RU"/>
              </w:rPr>
              <w:t xml:space="preserve">ИНН: </w:t>
            </w:r>
          </w:p>
          <w:p w:rsidR="00A9073A" w:rsidRPr="00A9073A" w:rsidRDefault="00A9073A" w:rsidP="00A9073A">
            <w:pPr>
              <w:widowControl w:val="0"/>
              <w:tabs>
                <w:tab w:val="left" w:pos="5040"/>
              </w:tabs>
              <w:spacing w:after="0" w:line="240" w:lineRule="auto"/>
              <w:jc w:val="both"/>
              <w:rPr>
                <w:rFonts w:ascii="Times New Roman" w:eastAsia="Courier New" w:hAnsi="Times New Roman" w:cs="Times New Roman"/>
                <w:b/>
                <w:color w:val="000000"/>
                <w:sz w:val="24"/>
                <w:szCs w:val="24"/>
                <w:u w:val="single"/>
                <w:lang w:eastAsia="ru-RU"/>
              </w:rPr>
            </w:pPr>
            <w:r w:rsidRPr="00A9073A">
              <w:rPr>
                <w:rFonts w:ascii="Times New Roman" w:eastAsia="Courier New" w:hAnsi="Times New Roman" w:cs="Times New Roman"/>
                <w:b/>
                <w:color w:val="000000"/>
                <w:sz w:val="24"/>
                <w:szCs w:val="24"/>
                <w:lang w:eastAsia="ru-RU"/>
              </w:rPr>
              <w:t xml:space="preserve">СНИЛС: </w:t>
            </w:r>
          </w:p>
          <w:p w:rsidR="00A9073A" w:rsidRPr="00A9073A" w:rsidRDefault="00A9073A" w:rsidP="00A9073A">
            <w:pPr>
              <w:widowControl w:val="0"/>
              <w:tabs>
                <w:tab w:val="left" w:pos="5040"/>
              </w:tabs>
              <w:spacing w:after="0" w:line="240" w:lineRule="auto"/>
              <w:jc w:val="both"/>
              <w:rPr>
                <w:rFonts w:ascii="Times New Roman" w:eastAsia="Courier New" w:hAnsi="Times New Roman" w:cs="Times New Roman"/>
                <w:color w:val="000000"/>
                <w:sz w:val="24"/>
                <w:szCs w:val="24"/>
                <w:lang w:eastAsia="ru-RU"/>
              </w:rPr>
            </w:pPr>
            <w:r w:rsidRPr="00A9073A">
              <w:rPr>
                <w:rFonts w:ascii="Times New Roman" w:eastAsia="Courier New" w:hAnsi="Times New Roman" w:cs="Times New Roman"/>
                <w:b/>
                <w:color w:val="000000"/>
                <w:sz w:val="24"/>
                <w:szCs w:val="24"/>
                <w:lang w:eastAsia="ru-RU"/>
              </w:rPr>
              <w:t>Подпись</w:t>
            </w:r>
            <w:r w:rsidRPr="00A9073A">
              <w:rPr>
                <w:rFonts w:ascii="Times New Roman" w:eastAsia="Courier New" w:hAnsi="Times New Roman" w:cs="Times New Roman"/>
                <w:color w:val="000000"/>
                <w:sz w:val="24"/>
                <w:szCs w:val="24"/>
                <w:lang w:eastAsia="ru-RU"/>
              </w:rPr>
              <w:t>:</w:t>
            </w:r>
          </w:p>
          <w:p w:rsidR="00A9073A" w:rsidRPr="00A9073A" w:rsidRDefault="00A9073A" w:rsidP="00A9073A">
            <w:pPr>
              <w:widowControl w:val="0"/>
              <w:tabs>
                <w:tab w:val="left" w:pos="5040"/>
              </w:tabs>
              <w:spacing w:after="0" w:line="240" w:lineRule="auto"/>
              <w:jc w:val="both"/>
              <w:rPr>
                <w:rFonts w:ascii="Times New Roman" w:eastAsia="Courier New" w:hAnsi="Times New Roman" w:cs="Times New Roman"/>
                <w:color w:val="000000"/>
                <w:sz w:val="24"/>
                <w:szCs w:val="24"/>
                <w:lang w:eastAsia="ru-RU"/>
              </w:rPr>
            </w:pPr>
            <w:r w:rsidRPr="00A9073A">
              <w:rPr>
                <w:rFonts w:ascii="Times New Roman" w:eastAsia="Courier New" w:hAnsi="Times New Roman" w:cs="Times New Roman"/>
                <w:color w:val="000000"/>
                <w:sz w:val="24"/>
                <w:szCs w:val="24"/>
                <w:lang w:eastAsia="ru-RU"/>
              </w:rPr>
              <w:t>________________________________</w:t>
            </w:r>
          </w:p>
        </w:tc>
        <w:tc>
          <w:tcPr>
            <w:tcW w:w="4677" w:type="dxa"/>
          </w:tcPr>
          <w:p w:rsidR="00A9073A" w:rsidRPr="00A9073A" w:rsidRDefault="00A9073A" w:rsidP="00A9073A">
            <w:pPr>
              <w:widowControl w:val="0"/>
              <w:spacing w:after="0" w:line="240" w:lineRule="auto"/>
              <w:rPr>
                <w:rFonts w:ascii="Times New Roman" w:eastAsia="Courier New" w:hAnsi="Times New Roman" w:cs="Times New Roman"/>
                <w:b/>
                <w:color w:val="000000"/>
                <w:sz w:val="24"/>
                <w:szCs w:val="24"/>
                <w:lang w:eastAsia="ru-RU"/>
              </w:rPr>
            </w:pPr>
            <w:r w:rsidRPr="00A9073A">
              <w:rPr>
                <w:rFonts w:ascii="Times New Roman" w:eastAsia="Courier New" w:hAnsi="Times New Roman" w:cs="Times New Roman"/>
                <w:b/>
                <w:color w:val="000000"/>
                <w:sz w:val="24"/>
                <w:szCs w:val="24"/>
                <w:lang w:eastAsia="ru-RU"/>
              </w:rPr>
              <w:t>Организатор:</w:t>
            </w:r>
          </w:p>
          <w:p w:rsidR="00A9073A" w:rsidRPr="00A9073A" w:rsidRDefault="00A9073A" w:rsidP="00A9073A">
            <w:pPr>
              <w:widowControl w:val="0"/>
              <w:spacing w:after="0" w:line="240" w:lineRule="auto"/>
              <w:rPr>
                <w:rFonts w:ascii="Times New Roman" w:eastAsia="Courier New" w:hAnsi="Times New Roman" w:cs="Times New Roman"/>
                <w:color w:val="000000"/>
                <w:sz w:val="24"/>
                <w:szCs w:val="24"/>
                <w:lang w:eastAsia="ru-RU"/>
              </w:rPr>
            </w:pPr>
            <w:r w:rsidRPr="00A9073A">
              <w:rPr>
                <w:rFonts w:ascii="Times New Roman" w:eastAsia="Courier New" w:hAnsi="Times New Roman" w:cs="Times New Roman"/>
                <w:color w:val="000000"/>
                <w:sz w:val="24"/>
                <w:szCs w:val="24"/>
                <w:lang w:eastAsia="ru-RU"/>
              </w:rPr>
              <w:t xml:space="preserve">ФГБОУ </w:t>
            </w:r>
            <w:proofErr w:type="gramStart"/>
            <w:r w:rsidRPr="00A9073A">
              <w:rPr>
                <w:rFonts w:ascii="Times New Roman" w:eastAsia="Courier New" w:hAnsi="Times New Roman" w:cs="Times New Roman"/>
                <w:color w:val="000000"/>
                <w:sz w:val="24"/>
                <w:szCs w:val="24"/>
                <w:lang w:eastAsia="ru-RU"/>
              </w:rPr>
              <w:t>ВО</w:t>
            </w:r>
            <w:proofErr w:type="gramEnd"/>
            <w:r w:rsidRPr="00A9073A">
              <w:rPr>
                <w:rFonts w:ascii="Times New Roman" w:eastAsia="Courier New" w:hAnsi="Times New Roman" w:cs="Times New Roman"/>
                <w:color w:val="000000"/>
                <w:sz w:val="24"/>
                <w:szCs w:val="24"/>
                <w:lang w:eastAsia="ru-RU"/>
              </w:rPr>
              <w:t xml:space="preserve"> «Казанский государственный институт культуры»</w:t>
            </w:r>
          </w:p>
          <w:p w:rsidR="00A9073A" w:rsidRPr="00A9073A" w:rsidRDefault="00A9073A" w:rsidP="00A9073A">
            <w:pPr>
              <w:widowControl w:val="0"/>
              <w:tabs>
                <w:tab w:val="left" w:pos="4962"/>
              </w:tabs>
              <w:spacing w:after="0" w:line="240" w:lineRule="auto"/>
              <w:jc w:val="both"/>
              <w:rPr>
                <w:rFonts w:ascii="Times New Roman" w:eastAsia="Courier New" w:hAnsi="Times New Roman" w:cs="Times New Roman"/>
                <w:color w:val="000000"/>
                <w:sz w:val="24"/>
                <w:szCs w:val="24"/>
                <w:lang w:eastAsia="ru-RU"/>
              </w:rPr>
            </w:pPr>
            <w:r w:rsidRPr="00A9073A">
              <w:rPr>
                <w:rFonts w:ascii="Times New Roman" w:eastAsia="Courier New" w:hAnsi="Times New Roman" w:cs="Times New Roman"/>
                <w:color w:val="000000"/>
                <w:sz w:val="24"/>
                <w:szCs w:val="24"/>
                <w:lang w:eastAsia="ru-RU"/>
              </w:rPr>
              <w:t>420059, г. Казань, Оренбургский тракт, д. 3</w:t>
            </w:r>
          </w:p>
          <w:p w:rsidR="00A9073A" w:rsidRPr="00A9073A" w:rsidRDefault="00A9073A" w:rsidP="00A9073A">
            <w:pPr>
              <w:widowControl w:val="0"/>
              <w:suppressAutoHyphens/>
              <w:autoSpaceDE w:val="0"/>
              <w:autoSpaceDN w:val="0"/>
              <w:adjustRightInd w:val="0"/>
              <w:spacing w:after="0" w:line="276" w:lineRule="auto"/>
              <w:rPr>
                <w:rFonts w:ascii="Times New Roman" w:eastAsia="Arial" w:hAnsi="Times New Roman" w:cs="Times New Roman"/>
                <w:sz w:val="24"/>
                <w:szCs w:val="24"/>
                <w:lang w:eastAsia="ar-SA"/>
              </w:rPr>
            </w:pPr>
            <w:r w:rsidRPr="00A9073A">
              <w:rPr>
                <w:rFonts w:ascii="Times New Roman" w:eastAsia="Arial" w:hAnsi="Times New Roman" w:cs="Times New Roman"/>
                <w:sz w:val="24"/>
                <w:szCs w:val="24"/>
                <w:lang w:eastAsia="ar-SA"/>
              </w:rPr>
              <w:t xml:space="preserve">ИНН1659017872 КПП 165901001                       </w:t>
            </w:r>
            <w:proofErr w:type="spellStart"/>
            <w:r w:rsidRPr="00A9073A">
              <w:rPr>
                <w:rFonts w:ascii="Times New Roman" w:eastAsia="Arial" w:hAnsi="Times New Roman" w:cs="Times New Roman"/>
                <w:sz w:val="24"/>
                <w:szCs w:val="24"/>
                <w:lang w:eastAsia="ar-SA"/>
              </w:rPr>
              <w:t>Лиц</w:t>
            </w:r>
            <w:proofErr w:type="gramStart"/>
            <w:r w:rsidRPr="00A9073A">
              <w:rPr>
                <w:rFonts w:ascii="Times New Roman" w:eastAsia="Arial" w:hAnsi="Times New Roman" w:cs="Times New Roman"/>
                <w:sz w:val="24"/>
                <w:szCs w:val="24"/>
                <w:lang w:eastAsia="ar-SA"/>
              </w:rPr>
              <w:t>.с</w:t>
            </w:r>
            <w:proofErr w:type="gramEnd"/>
            <w:r w:rsidRPr="00A9073A">
              <w:rPr>
                <w:rFonts w:ascii="Times New Roman" w:eastAsia="Arial" w:hAnsi="Times New Roman" w:cs="Times New Roman"/>
                <w:sz w:val="24"/>
                <w:szCs w:val="24"/>
                <w:lang w:eastAsia="ar-SA"/>
              </w:rPr>
              <w:t>чет</w:t>
            </w:r>
            <w:proofErr w:type="spellEnd"/>
            <w:r w:rsidRPr="00A9073A">
              <w:rPr>
                <w:rFonts w:ascii="Times New Roman" w:eastAsia="Arial" w:hAnsi="Times New Roman" w:cs="Times New Roman"/>
                <w:sz w:val="24"/>
                <w:szCs w:val="24"/>
                <w:lang w:eastAsia="ar-SA"/>
              </w:rPr>
              <w:t xml:space="preserve"> 20116Х15080</w:t>
            </w:r>
          </w:p>
          <w:p w:rsidR="00A9073A" w:rsidRPr="00A9073A" w:rsidRDefault="00A9073A" w:rsidP="00A9073A">
            <w:pPr>
              <w:widowControl w:val="0"/>
              <w:suppressAutoHyphens/>
              <w:autoSpaceDE w:val="0"/>
              <w:autoSpaceDN w:val="0"/>
              <w:adjustRightInd w:val="0"/>
              <w:spacing w:after="0" w:line="240" w:lineRule="auto"/>
              <w:rPr>
                <w:rFonts w:ascii="Times New Roman" w:eastAsia="Arial" w:hAnsi="Times New Roman" w:cs="Times New Roman"/>
                <w:sz w:val="24"/>
                <w:szCs w:val="24"/>
                <w:lang w:eastAsia="ar-SA"/>
              </w:rPr>
            </w:pPr>
            <w:r w:rsidRPr="00A9073A">
              <w:rPr>
                <w:rFonts w:ascii="Times New Roman" w:eastAsia="Arial" w:hAnsi="Times New Roman" w:cs="Times New Roman"/>
                <w:sz w:val="24"/>
                <w:szCs w:val="24"/>
                <w:lang w:eastAsia="ar-SA"/>
              </w:rPr>
              <w:t>Банк получателя:</w:t>
            </w:r>
          </w:p>
          <w:p w:rsidR="00A9073A" w:rsidRPr="00A9073A" w:rsidRDefault="00A9073A" w:rsidP="00A9073A">
            <w:pPr>
              <w:widowControl w:val="0"/>
              <w:suppressAutoHyphens/>
              <w:autoSpaceDE w:val="0"/>
              <w:autoSpaceDN w:val="0"/>
              <w:adjustRightInd w:val="0"/>
              <w:spacing w:after="0" w:line="240" w:lineRule="auto"/>
              <w:rPr>
                <w:rFonts w:ascii="Times New Roman" w:eastAsia="Arial" w:hAnsi="Times New Roman" w:cs="Times New Roman"/>
                <w:bCs/>
                <w:sz w:val="20"/>
                <w:szCs w:val="20"/>
                <w:lang w:eastAsia="ar-SA"/>
              </w:rPr>
            </w:pPr>
            <w:r w:rsidRPr="00A9073A">
              <w:rPr>
                <w:rFonts w:ascii="Times New Roman" w:eastAsia="Arial" w:hAnsi="Times New Roman" w:cs="Times New Roman"/>
                <w:sz w:val="24"/>
                <w:szCs w:val="24"/>
                <w:lang w:eastAsia="ar-SA"/>
              </w:rPr>
              <w:t>Отделение – НБ Республики Татарстан</w:t>
            </w:r>
          </w:p>
          <w:p w:rsidR="00A9073A" w:rsidRPr="00A9073A" w:rsidRDefault="00A9073A" w:rsidP="00A9073A">
            <w:pPr>
              <w:widowControl w:val="0"/>
              <w:suppressAutoHyphens/>
              <w:autoSpaceDE w:val="0"/>
              <w:autoSpaceDN w:val="0"/>
              <w:adjustRightInd w:val="0"/>
              <w:spacing w:after="0" w:line="240" w:lineRule="auto"/>
              <w:rPr>
                <w:rFonts w:ascii="Times New Roman" w:eastAsia="Arial" w:hAnsi="Times New Roman" w:cs="Times New Roman"/>
                <w:bCs/>
                <w:sz w:val="20"/>
                <w:szCs w:val="20"/>
                <w:lang w:eastAsia="ar-SA"/>
              </w:rPr>
            </w:pPr>
            <w:proofErr w:type="gramStart"/>
            <w:r w:rsidRPr="00A9073A">
              <w:rPr>
                <w:rFonts w:ascii="Times New Roman" w:eastAsia="Arial" w:hAnsi="Times New Roman" w:cs="Times New Roman"/>
                <w:bCs/>
                <w:sz w:val="20"/>
                <w:szCs w:val="20"/>
                <w:lang w:eastAsia="ar-SA"/>
              </w:rPr>
              <w:t>Р</w:t>
            </w:r>
            <w:proofErr w:type="gramEnd"/>
            <w:r w:rsidRPr="00A9073A">
              <w:rPr>
                <w:rFonts w:ascii="Times New Roman" w:eastAsia="Arial" w:hAnsi="Times New Roman" w:cs="Times New Roman"/>
                <w:bCs/>
                <w:sz w:val="20"/>
                <w:szCs w:val="20"/>
                <w:lang w:eastAsia="ar-SA"/>
              </w:rPr>
              <w:t>/с 40501810292052000002</w:t>
            </w:r>
          </w:p>
          <w:p w:rsidR="00A9073A" w:rsidRPr="00A9073A" w:rsidRDefault="00A9073A" w:rsidP="00A9073A">
            <w:pPr>
              <w:widowControl w:val="0"/>
              <w:suppressAutoHyphens/>
              <w:autoSpaceDE w:val="0"/>
              <w:autoSpaceDN w:val="0"/>
              <w:adjustRightInd w:val="0"/>
              <w:spacing w:after="0" w:line="240" w:lineRule="auto"/>
              <w:rPr>
                <w:rFonts w:ascii="Times New Roman" w:eastAsia="Arial" w:hAnsi="Times New Roman" w:cs="Times New Roman"/>
                <w:bCs/>
                <w:sz w:val="20"/>
                <w:szCs w:val="20"/>
                <w:lang w:eastAsia="ar-SA"/>
              </w:rPr>
            </w:pPr>
            <w:r w:rsidRPr="00A9073A">
              <w:rPr>
                <w:rFonts w:ascii="Times New Roman" w:eastAsia="Arial" w:hAnsi="Times New Roman" w:cs="Times New Roman"/>
                <w:bCs/>
                <w:sz w:val="20"/>
                <w:szCs w:val="20"/>
                <w:lang w:eastAsia="ar-SA"/>
              </w:rPr>
              <w:t>К/с ---</w:t>
            </w:r>
          </w:p>
          <w:p w:rsidR="00A9073A" w:rsidRPr="00A9073A" w:rsidRDefault="00A9073A" w:rsidP="00A9073A">
            <w:pPr>
              <w:widowControl w:val="0"/>
              <w:suppressAutoHyphens/>
              <w:autoSpaceDE w:val="0"/>
              <w:autoSpaceDN w:val="0"/>
              <w:adjustRightInd w:val="0"/>
              <w:spacing w:after="0" w:line="240" w:lineRule="auto"/>
              <w:rPr>
                <w:rFonts w:ascii="Times New Roman" w:eastAsia="Arial" w:hAnsi="Times New Roman" w:cs="Times New Roman"/>
                <w:bCs/>
                <w:sz w:val="20"/>
                <w:szCs w:val="20"/>
                <w:lang w:eastAsia="ar-SA"/>
              </w:rPr>
            </w:pPr>
            <w:r w:rsidRPr="00A9073A">
              <w:rPr>
                <w:rFonts w:ascii="Times New Roman" w:eastAsia="Arial" w:hAnsi="Times New Roman" w:cs="Times New Roman"/>
                <w:bCs/>
                <w:sz w:val="20"/>
                <w:szCs w:val="20"/>
                <w:lang w:eastAsia="ar-SA"/>
              </w:rPr>
              <w:t>БИК 049205001</w:t>
            </w:r>
          </w:p>
          <w:p w:rsidR="00A9073A" w:rsidRPr="00A9073A" w:rsidRDefault="00A9073A" w:rsidP="00A9073A">
            <w:pPr>
              <w:widowControl w:val="0"/>
              <w:suppressAutoHyphens/>
              <w:autoSpaceDE w:val="0"/>
              <w:autoSpaceDN w:val="0"/>
              <w:adjustRightInd w:val="0"/>
              <w:spacing w:after="0" w:line="240" w:lineRule="auto"/>
              <w:rPr>
                <w:rFonts w:ascii="Times New Roman" w:eastAsia="Arial" w:hAnsi="Times New Roman" w:cs="Times New Roman"/>
                <w:bCs/>
                <w:sz w:val="28"/>
                <w:szCs w:val="28"/>
                <w:lang w:eastAsia="ar-SA"/>
              </w:rPr>
            </w:pPr>
            <w:r w:rsidRPr="00A9073A">
              <w:rPr>
                <w:rFonts w:ascii="Times New Roman" w:eastAsia="Arial" w:hAnsi="Times New Roman" w:cs="Times New Roman"/>
                <w:bCs/>
                <w:sz w:val="20"/>
                <w:szCs w:val="20"/>
                <w:lang w:eastAsia="ar-SA"/>
              </w:rPr>
              <w:t>ОКТМО 92701000</w:t>
            </w:r>
          </w:p>
          <w:p w:rsidR="00A9073A" w:rsidRPr="00A9073A" w:rsidRDefault="00A9073A" w:rsidP="00A9073A">
            <w:pPr>
              <w:widowControl w:val="0"/>
              <w:spacing w:after="0" w:line="240" w:lineRule="auto"/>
              <w:jc w:val="both"/>
              <w:rPr>
                <w:rFonts w:ascii="Times New Roman" w:eastAsia="Courier New" w:hAnsi="Times New Roman" w:cs="Times New Roman"/>
                <w:b/>
                <w:color w:val="000000"/>
                <w:sz w:val="24"/>
                <w:szCs w:val="24"/>
                <w:lang w:eastAsia="ru-RU"/>
              </w:rPr>
            </w:pPr>
            <w:r w:rsidRPr="00A9073A">
              <w:rPr>
                <w:rFonts w:ascii="Times New Roman" w:eastAsia="Courier New" w:hAnsi="Times New Roman" w:cs="Times New Roman"/>
                <w:b/>
                <w:color w:val="000000"/>
                <w:sz w:val="24"/>
                <w:szCs w:val="24"/>
                <w:lang w:eastAsia="ru-RU"/>
              </w:rPr>
              <w:t xml:space="preserve">Ректор </w:t>
            </w:r>
            <w:proofErr w:type="spellStart"/>
            <w:r w:rsidRPr="00A9073A">
              <w:rPr>
                <w:rFonts w:ascii="Times New Roman" w:eastAsia="Courier New" w:hAnsi="Times New Roman" w:cs="Times New Roman"/>
                <w:b/>
                <w:color w:val="000000"/>
                <w:sz w:val="24"/>
                <w:szCs w:val="24"/>
                <w:lang w:eastAsia="ru-RU"/>
              </w:rPr>
              <w:t>Р.Ш.Ахмадиева</w:t>
            </w:r>
            <w:proofErr w:type="spellEnd"/>
          </w:p>
          <w:p w:rsidR="00A9073A" w:rsidRPr="00A9073A" w:rsidRDefault="00A9073A" w:rsidP="00A9073A">
            <w:pPr>
              <w:widowControl w:val="0"/>
              <w:spacing w:after="0" w:line="240" w:lineRule="auto"/>
              <w:rPr>
                <w:rFonts w:ascii="Times New Roman" w:eastAsia="Courier New" w:hAnsi="Times New Roman" w:cs="Times New Roman"/>
                <w:color w:val="000000"/>
                <w:sz w:val="24"/>
                <w:szCs w:val="24"/>
                <w:lang w:eastAsia="ru-RU"/>
              </w:rPr>
            </w:pPr>
            <w:r w:rsidRPr="00A9073A">
              <w:rPr>
                <w:rFonts w:ascii="Times New Roman" w:eastAsia="Courier New" w:hAnsi="Times New Roman" w:cs="Times New Roman"/>
                <w:color w:val="000000"/>
                <w:sz w:val="24"/>
                <w:szCs w:val="24"/>
                <w:lang w:eastAsia="ru-RU"/>
              </w:rPr>
              <w:t xml:space="preserve"> ______________________________                 </w:t>
            </w:r>
          </w:p>
        </w:tc>
      </w:tr>
    </w:tbl>
    <w:p w:rsidR="00A9073A" w:rsidRPr="00A9073A" w:rsidRDefault="00A9073A" w:rsidP="00A9073A">
      <w:pPr>
        <w:widowControl w:val="0"/>
        <w:spacing w:after="0" w:line="240" w:lineRule="auto"/>
        <w:jc w:val="center"/>
        <w:rPr>
          <w:rFonts w:ascii="Times New Roman" w:eastAsia="Courier New" w:hAnsi="Times New Roman" w:cs="Times New Roman"/>
          <w:b/>
          <w:color w:val="000000"/>
          <w:sz w:val="24"/>
          <w:szCs w:val="24"/>
          <w:lang w:eastAsia="ru-RU"/>
        </w:rPr>
      </w:pPr>
      <w:r w:rsidRPr="00A9073A">
        <w:rPr>
          <w:rFonts w:ascii="Courier New" w:eastAsia="Courier New" w:hAnsi="Courier New" w:cs="Courier New"/>
          <w:b/>
          <w:color w:val="000000"/>
          <w:sz w:val="24"/>
          <w:szCs w:val="24"/>
          <w:lang w:eastAsia="ru-RU"/>
        </w:rPr>
        <w:br w:type="page"/>
      </w:r>
      <w:r w:rsidRPr="00A9073A">
        <w:rPr>
          <w:rFonts w:ascii="Times New Roman" w:eastAsia="Courier New" w:hAnsi="Times New Roman" w:cs="Times New Roman"/>
          <w:b/>
          <w:color w:val="000000"/>
          <w:sz w:val="24"/>
          <w:szCs w:val="24"/>
          <w:lang w:eastAsia="ru-RU"/>
        </w:rPr>
        <w:lastRenderedPageBreak/>
        <w:t>Акт к договору № ________</w:t>
      </w:r>
    </w:p>
    <w:p w:rsidR="00A9073A" w:rsidRPr="00A9073A" w:rsidRDefault="00A9073A" w:rsidP="00A9073A">
      <w:pPr>
        <w:widowControl w:val="0"/>
        <w:spacing w:after="0" w:line="240" w:lineRule="auto"/>
        <w:ind w:firstLine="905"/>
        <w:jc w:val="center"/>
        <w:rPr>
          <w:rFonts w:ascii="Times New Roman" w:eastAsia="Courier New" w:hAnsi="Times New Roman" w:cs="Times New Roman"/>
          <w:b/>
          <w:color w:val="000000"/>
          <w:sz w:val="24"/>
          <w:szCs w:val="24"/>
          <w:lang w:eastAsia="ru-RU"/>
        </w:rPr>
      </w:pPr>
      <w:r w:rsidRPr="00A9073A">
        <w:rPr>
          <w:rFonts w:ascii="Times New Roman" w:eastAsia="Courier New" w:hAnsi="Times New Roman" w:cs="Times New Roman"/>
          <w:b/>
          <w:sz w:val="24"/>
          <w:szCs w:val="24"/>
          <w:lang w:eastAsia="ru-RU"/>
        </w:rPr>
        <w:t>о выполнении обязательств по проведению</w:t>
      </w:r>
      <w:r w:rsidRPr="00A9073A">
        <w:rPr>
          <w:rFonts w:ascii="Times New Roman" w:eastAsia="Courier New" w:hAnsi="Times New Roman" w:cs="Times New Roman"/>
          <w:sz w:val="24"/>
          <w:szCs w:val="24"/>
          <w:lang w:eastAsia="ru-RU"/>
        </w:rPr>
        <w:t xml:space="preserve"> </w:t>
      </w:r>
      <w:r w:rsidRPr="00A9073A">
        <w:rPr>
          <w:rFonts w:ascii="Times New Roman" w:eastAsia="Courier New" w:hAnsi="Times New Roman" w:cs="Times New Roman"/>
          <w:b/>
          <w:color w:val="000000"/>
          <w:sz w:val="24"/>
          <w:szCs w:val="24"/>
          <w:lang w:eastAsia="ru-RU"/>
        </w:rPr>
        <w:t>конкурса талантов и творчества детей с инвалидностью, детей с ограниченными возможностями здоровья и педагогов, работающих с данной категорией детей «Я могу! Творчество без границ»</w:t>
      </w:r>
    </w:p>
    <w:p w:rsidR="00A9073A" w:rsidRPr="00A9073A" w:rsidRDefault="00A9073A" w:rsidP="00A9073A">
      <w:pPr>
        <w:widowControl w:val="0"/>
        <w:spacing w:after="0" w:line="240" w:lineRule="auto"/>
        <w:jc w:val="center"/>
        <w:rPr>
          <w:rFonts w:ascii="Times New Roman" w:eastAsia="Courier New" w:hAnsi="Times New Roman" w:cs="Times New Roman"/>
          <w:color w:val="000000"/>
          <w:sz w:val="24"/>
          <w:szCs w:val="24"/>
          <w:lang w:eastAsia="ru-RU"/>
        </w:rPr>
      </w:pPr>
    </w:p>
    <w:p w:rsidR="00A9073A" w:rsidRPr="00A9073A" w:rsidRDefault="00A9073A" w:rsidP="00A9073A">
      <w:pPr>
        <w:widowControl w:val="0"/>
        <w:spacing w:after="0" w:line="240" w:lineRule="auto"/>
        <w:ind w:left="4248" w:firstLine="708"/>
        <w:jc w:val="center"/>
        <w:rPr>
          <w:rFonts w:ascii="Times New Roman" w:eastAsia="Courier New" w:hAnsi="Times New Roman" w:cs="Times New Roman"/>
          <w:color w:val="000000"/>
          <w:sz w:val="24"/>
          <w:szCs w:val="24"/>
          <w:lang w:eastAsia="ru-RU"/>
        </w:rPr>
      </w:pPr>
      <w:r w:rsidRPr="00A9073A">
        <w:rPr>
          <w:rFonts w:ascii="Times New Roman" w:eastAsia="Courier New" w:hAnsi="Times New Roman" w:cs="Times New Roman"/>
          <w:color w:val="000000"/>
          <w:sz w:val="24"/>
          <w:szCs w:val="24"/>
          <w:lang w:eastAsia="ru-RU"/>
        </w:rPr>
        <w:t>По договору от ______________ 2021 г.</w:t>
      </w:r>
    </w:p>
    <w:p w:rsidR="00A9073A" w:rsidRPr="00A9073A" w:rsidRDefault="00A9073A" w:rsidP="00A9073A">
      <w:pPr>
        <w:widowControl w:val="0"/>
        <w:spacing w:after="0" w:line="240" w:lineRule="auto"/>
        <w:ind w:left="4248" w:firstLine="708"/>
        <w:jc w:val="center"/>
        <w:rPr>
          <w:rFonts w:ascii="Times New Roman" w:eastAsia="Courier New" w:hAnsi="Times New Roman" w:cs="Times New Roman"/>
          <w:color w:val="000000"/>
          <w:sz w:val="24"/>
          <w:szCs w:val="24"/>
          <w:lang w:eastAsia="ru-RU"/>
        </w:rPr>
      </w:pPr>
    </w:p>
    <w:p w:rsidR="00A9073A" w:rsidRPr="00A9073A" w:rsidRDefault="00A9073A" w:rsidP="00A9073A">
      <w:pPr>
        <w:widowControl w:val="0"/>
        <w:spacing w:after="0" w:line="240" w:lineRule="auto"/>
        <w:ind w:firstLine="905"/>
        <w:jc w:val="both"/>
        <w:rPr>
          <w:rFonts w:ascii="Times New Roman" w:eastAsia="Courier New" w:hAnsi="Times New Roman" w:cs="Times New Roman"/>
          <w:color w:val="000000"/>
          <w:sz w:val="24"/>
          <w:szCs w:val="24"/>
          <w:lang w:eastAsia="ru-RU"/>
        </w:rPr>
      </w:pPr>
      <w:proofErr w:type="gramStart"/>
      <w:r w:rsidRPr="00A9073A">
        <w:rPr>
          <w:rFonts w:ascii="Times New Roman" w:eastAsia="Courier New" w:hAnsi="Times New Roman" w:cs="Times New Roman"/>
          <w:sz w:val="24"/>
          <w:szCs w:val="24"/>
          <w:lang w:eastAsia="ru-RU"/>
        </w:rPr>
        <w:t xml:space="preserve">Федеральное государственное бюджетное образовательное учреждение высшего образования «Казанский государственный институт культуры» именуемое в дальнейшем «Организатор», в лице ректора </w:t>
      </w:r>
      <w:proofErr w:type="spellStart"/>
      <w:r w:rsidRPr="00A9073A">
        <w:rPr>
          <w:rFonts w:ascii="Times New Roman" w:eastAsia="Courier New" w:hAnsi="Times New Roman" w:cs="Times New Roman"/>
          <w:sz w:val="24"/>
          <w:szCs w:val="24"/>
          <w:lang w:eastAsia="ru-RU"/>
        </w:rPr>
        <w:t>Ахмадиевой</w:t>
      </w:r>
      <w:proofErr w:type="spellEnd"/>
      <w:r w:rsidRPr="00A9073A">
        <w:rPr>
          <w:rFonts w:ascii="Times New Roman" w:eastAsia="Courier New" w:hAnsi="Times New Roman" w:cs="Times New Roman"/>
          <w:sz w:val="24"/>
          <w:szCs w:val="24"/>
          <w:lang w:eastAsia="ru-RU"/>
        </w:rPr>
        <w:t xml:space="preserve"> Розы </w:t>
      </w:r>
      <w:proofErr w:type="spellStart"/>
      <w:r w:rsidRPr="00A9073A">
        <w:rPr>
          <w:rFonts w:ascii="Times New Roman" w:eastAsia="Courier New" w:hAnsi="Times New Roman" w:cs="Times New Roman"/>
          <w:sz w:val="24"/>
          <w:szCs w:val="24"/>
          <w:lang w:eastAsia="ru-RU"/>
        </w:rPr>
        <w:t>Шайхайдаровны</w:t>
      </w:r>
      <w:proofErr w:type="spellEnd"/>
      <w:r w:rsidRPr="00A9073A">
        <w:rPr>
          <w:rFonts w:ascii="Times New Roman" w:eastAsia="Courier New" w:hAnsi="Times New Roman" w:cs="Times New Roman"/>
          <w:sz w:val="24"/>
          <w:szCs w:val="24"/>
          <w:lang w:eastAsia="ru-RU"/>
        </w:rPr>
        <w:t xml:space="preserve">, действующего на основании приказа Министерства культуры РФ №01-КФ-071218 от 07.12.2018 и Устава, с одной стороны, и _________________________________________________________________________, именуемый в дальнейшем «Участник» с другой стороны, а совместно именуемые «Стороны», составили настоящий акт, согласно которому «Организатор» выполнил работу по проведению </w:t>
      </w:r>
      <w:r w:rsidRPr="00A9073A">
        <w:rPr>
          <w:rFonts w:ascii="Times New Roman" w:eastAsia="Courier New" w:hAnsi="Times New Roman" w:cs="Times New Roman"/>
          <w:color w:val="000000"/>
          <w:sz w:val="24"/>
          <w:szCs w:val="24"/>
          <w:lang w:eastAsia="ru-RU"/>
        </w:rPr>
        <w:t>конкурса талантов</w:t>
      </w:r>
      <w:proofErr w:type="gramEnd"/>
      <w:r w:rsidRPr="00A9073A">
        <w:rPr>
          <w:rFonts w:ascii="Times New Roman" w:eastAsia="Courier New" w:hAnsi="Times New Roman" w:cs="Times New Roman"/>
          <w:color w:val="000000"/>
          <w:sz w:val="24"/>
          <w:szCs w:val="24"/>
          <w:lang w:eastAsia="ru-RU"/>
        </w:rPr>
        <w:t xml:space="preserve"> и творчества детей с инвалидностью, детей с ограниченными возможностями здоровья и педагогов, работающих с данной категорией детей «Я могу! Творчество без границ»</w:t>
      </w:r>
    </w:p>
    <w:p w:rsidR="00A9073A" w:rsidRPr="00A9073A" w:rsidRDefault="00A9073A" w:rsidP="00A9073A">
      <w:pPr>
        <w:widowControl w:val="0"/>
        <w:spacing w:after="0" w:line="240" w:lineRule="auto"/>
        <w:ind w:firstLine="905"/>
        <w:jc w:val="both"/>
        <w:rPr>
          <w:rFonts w:ascii="Times New Roman" w:eastAsia="Courier New" w:hAnsi="Times New Roman" w:cs="Times New Roman"/>
          <w:color w:val="000000"/>
          <w:sz w:val="24"/>
          <w:szCs w:val="24"/>
          <w:lang w:eastAsia="ru-RU"/>
        </w:rPr>
      </w:pPr>
      <w:r w:rsidRPr="00A9073A">
        <w:rPr>
          <w:rFonts w:ascii="Times New Roman" w:eastAsia="Courier New" w:hAnsi="Times New Roman" w:cs="Times New Roman"/>
          <w:sz w:val="24"/>
          <w:szCs w:val="24"/>
          <w:lang w:eastAsia="ru-RU"/>
        </w:rPr>
        <w:t>Претензий к организации и проведению</w:t>
      </w:r>
      <w:r w:rsidRPr="00A9073A">
        <w:rPr>
          <w:rFonts w:ascii="Times New Roman" w:eastAsia="Courier New" w:hAnsi="Times New Roman" w:cs="Times New Roman"/>
          <w:b/>
          <w:color w:val="000000"/>
          <w:sz w:val="24"/>
          <w:szCs w:val="24"/>
          <w:lang w:eastAsia="ru-RU"/>
        </w:rPr>
        <w:t xml:space="preserve"> </w:t>
      </w:r>
      <w:r w:rsidRPr="00A9073A">
        <w:rPr>
          <w:rFonts w:ascii="Times New Roman" w:eastAsia="Courier New" w:hAnsi="Times New Roman" w:cs="Times New Roman"/>
          <w:color w:val="000000"/>
          <w:sz w:val="24"/>
          <w:szCs w:val="24"/>
          <w:lang w:eastAsia="ru-RU"/>
        </w:rPr>
        <w:t>конкурса талантов и творчества детей с инвалидностью, детей с ограниченными возможностями здоровья и педагогов, работающих с данной категорией детей «Я могу! Творчество без границ»</w:t>
      </w:r>
      <w:r w:rsidRPr="00A9073A">
        <w:rPr>
          <w:rFonts w:ascii="Times New Roman" w:eastAsia="Courier New" w:hAnsi="Times New Roman" w:cs="Times New Roman"/>
          <w:sz w:val="24"/>
          <w:szCs w:val="24"/>
          <w:lang w:eastAsia="ru-RU"/>
        </w:rPr>
        <w:t xml:space="preserve"> не имею:</w:t>
      </w:r>
    </w:p>
    <w:p w:rsidR="00A9073A" w:rsidRPr="00A9073A" w:rsidRDefault="00A9073A" w:rsidP="00A9073A">
      <w:pPr>
        <w:widowControl w:val="0"/>
        <w:spacing w:after="0" w:line="240" w:lineRule="auto"/>
        <w:jc w:val="both"/>
        <w:rPr>
          <w:rFonts w:ascii="Times New Roman" w:eastAsia="Courier New" w:hAnsi="Times New Roman" w:cs="Times New Roman"/>
          <w:color w:val="000000"/>
          <w:sz w:val="24"/>
          <w:szCs w:val="24"/>
          <w:lang w:eastAsia="ru-RU"/>
        </w:rPr>
      </w:pPr>
    </w:p>
    <w:p w:rsidR="00A9073A" w:rsidRPr="00A9073A" w:rsidRDefault="00A9073A" w:rsidP="00A9073A">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A9073A">
        <w:rPr>
          <w:rFonts w:ascii="Times New Roman" w:eastAsia="Courier New" w:hAnsi="Times New Roman" w:cs="Times New Roman"/>
          <w:color w:val="000000"/>
          <w:sz w:val="24"/>
          <w:szCs w:val="24"/>
          <w:lang w:eastAsia="ru-RU"/>
        </w:rPr>
        <w:t>______________/ ___________________ ( Участник)</w:t>
      </w:r>
    </w:p>
    <w:p w:rsidR="00A9073A" w:rsidRPr="00A9073A" w:rsidRDefault="00A9073A" w:rsidP="00A9073A">
      <w:pPr>
        <w:widowControl w:val="0"/>
        <w:spacing w:after="0" w:line="240" w:lineRule="auto"/>
        <w:ind w:firstLine="567"/>
        <w:jc w:val="both"/>
        <w:rPr>
          <w:rFonts w:ascii="Times New Roman" w:eastAsia="Courier New" w:hAnsi="Times New Roman" w:cs="Times New Roman"/>
          <w:color w:val="000000"/>
          <w:sz w:val="24"/>
          <w:szCs w:val="24"/>
          <w:lang w:eastAsia="ru-RU"/>
        </w:rPr>
      </w:pPr>
    </w:p>
    <w:tbl>
      <w:tblPr>
        <w:tblW w:w="0" w:type="auto"/>
        <w:tblLook w:val="01E0"/>
      </w:tblPr>
      <w:tblGrid>
        <w:gridCol w:w="4572"/>
        <w:gridCol w:w="4792"/>
      </w:tblGrid>
      <w:tr w:rsidR="00A9073A" w:rsidRPr="00A9073A" w:rsidTr="00564512">
        <w:tc>
          <w:tcPr>
            <w:tcW w:w="4644" w:type="dxa"/>
          </w:tcPr>
          <w:p w:rsidR="00A9073A" w:rsidRPr="00A9073A" w:rsidRDefault="00A9073A" w:rsidP="00A9073A">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A9073A">
              <w:rPr>
                <w:rFonts w:ascii="Times New Roman" w:eastAsia="Courier New" w:hAnsi="Times New Roman" w:cs="Times New Roman"/>
                <w:color w:val="000000"/>
                <w:sz w:val="24"/>
                <w:szCs w:val="24"/>
                <w:lang w:eastAsia="ru-RU"/>
              </w:rPr>
              <w:t xml:space="preserve">Исполнитель:                 </w:t>
            </w:r>
          </w:p>
          <w:p w:rsidR="00A9073A" w:rsidRPr="00A9073A" w:rsidRDefault="00A9073A" w:rsidP="00A9073A">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A9073A">
              <w:rPr>
                <w:rFonts w:ascii="Times New Roman" w:eastAsia="Courier New" w:hAnsi="Times New Roman" w:cs="Times New Roman"/>
                <w:color w:val="000000"/>
                <w:sz w:val="24"/>
                <w:szCs w:val="24"/>
                <w:lang w:eastAsia="ru-RU"/>
              </w:rPr>
              <w:t xml:space="preserve">                                                                                </w:t>
            </w:r>
          </w:p>
          <w:p w:rsidR="00A9073A" w:rsidRPr="00A9073A" w:rsidRDefault="00A9073A" w:rsidP="00A9073A">
            <w:pPr>
              <w:widowControl w:val="0"/>
              <w:tabs>
                <w:tab w:val="left" w:pos="5040"/>
              </w:tabs>
              <w:spacing w:after="0" w:line="240" w:lineRule="auto"/>
              <w:jc w:val="both"/>
              <w:rPr>
                <w:rFonts w:ascii="Times New Roman" w:eastAsia="Courier New" w:hAnsi="Times New Roman" w:cs="Times New Roman"/>
                <w:color w:val="000000"/>
                <w:sz w:val="24"/>
                <w:szCs w:val="24"/>
                <w:lang w:eastAsia="ru-RU"/>
              </w:rPr>
            </w:pPr>
            <w:r w:rsidRPr="00A9073A">
              <w:rPr>
                <w:rFonts w:ascii="Times New Roman" w:eastAsia="Courier New" w:hAnsi="Times New Roman" w:cs="Times New Roman"/>
                <w:color w:val="000000"/>
                <w:sz w:val="24"/>
                <w:szCs w:val="24"/>
                <w:lang w:eastAsia="ru-RU"/>
              </w:rPr>
              <w:t>Ф.И.О.</w:t>
            </w:r>
            <w:r w:rsidRPr="00A9073A">
              <w:rPr>
                <w:rFonts w:ascii="Times New Roman" w:eastAsia="Courier New" w:hAnsi="Times New Roman" w:cs="Times New Roman"/>
                <w:color w:val="000000"/>
                <w:sz w:val="24"/>
                <w:szCs w:val="24"/>
                <w:u w:val="single"/>
                <w:lang w:eastAsia="ru-RU"/>
              </w:rPr>
              <w:t xml:space="preserve"> </w:t>
            </w:r>
          </w:p>
          <w:p w:rsidR="00A9073A" w:rsidRPr="00A9073A" w:rsidRDefault="00A9073A" w:rsidP="00A9073A">
            <w:pPr>
              <w:widowControl w:val="0"/>
              <w:spacing w:after="0" w:line="240" w:lineRule="auto"/>
              <w:jc w:val="both"/>
              <w:rPr>
                <w:rFonts w:ascii="Times New Roman" w:eastAsia="Courier New" w:hAnsi="Times New Roman" w:cs="Times New Roman"/>
                <w:color w:val="000000"/>
                <w:sz w:val="24"/>
                <w:szCs w:val="24"/>
                <w:lang w:eastAsia="ru-RU"/>
              </w:rPr>
            </w:pPr>
            <w:r w:rsidRPr="00A9073A">
              <w:rPr>
                <w:rFonts w:ascii="Times New Roman" w:eastAsia="Courier New" w:hAnsi="Times New Roman" w:cs="Times New Roman"/>
                <w:color w:val="000000"/>
                <w:sz w:val="24"/>
                <w:szCs w:val="24"/>
                <w:lang w:eastAsia="ru-RU"/>
              </w:rPr>
              <w:t xml:space="preserve">Адрес: </w:t>
            </w:r>
          </w:p>
          <w:p w:rsidR="00A9073A" w:rsidRPr="00A9073A" w:rsidRDefault="00A9073A" w:rsidP="00A9073A">
            <w:pPr>
              <w:widowControl w:val="0"/>
              <w:tabs>
                <w:tab w:val="left" w:pos="5040"/>
              </w:tabs>
              <w:spacing w:after="0" w:line="240" w:lineRule="auto"/>
              <w:jc w:val="both"/>
              <w:rPr>
                <w:rFonts w:ascii="Times New Roman" w:eastAsia="Courier New" w:hAnsi="Times New Roman" w:cs="Times New Roman"/>
                <w:color w:val="000000"/>
                <w:sz w:val="24"/>
                <w:szCs w:val="24"/>
                <w:u w:val="single"/>
                <w:lang w:eastAsia="ru-RU"/>
              </w:rPr>
            </w:pPr>
            <w:r w:rsidRPr="00A9073A">
              <w:rPr>
                <w:rFonts w:ascii="Times New Roman" w:eastAsia="Courier New" w:hAnsi="Times New Roman" w:cs="Times New Roman"/>
                <w:color w:val="000000"/>
                <w:sz w:val="24"/>
                <w:szCs w:val="24"/>
                <w:lang w:eastAsia="ru-RU"/>
              </w:rPr>
              <w:t xml:space="preserve"> </w:t>
            </w:r>
          </w:p>
          <w:p w:rsidR="00A9073A" w:rsidRPr="00A9073A" w:rsidRDefault="00A9073A" w:rsidP="00A9073A">
            <w:pPr>
              <w:widowControl w:val="0"/>
              <w:spacing w:after="0" w:line="240" w:lineRule="auto"/>
              <w:jc w:val="both"/>
              <w:rPr>
                <w:rFonts w:ascii="Times New Roman" w:eastAsia="Courier New" w:hAnsi="Times New Roman" w:cs="Times New Roman"/>
                <w:color w:val="000000"/>
                <w:sz w:val="24"/>
                <w:szCs w:val="24"/>
                <w:u w:val="single"/>
                <w:lang w:eastAsia="ru-RU"/>
              </w:rPr>
            </w:pPr>
            <w:r w:rsidRPr="00A9073A">
              <w:rPr>
                <w:rFonts w:ascii="Times New Roman" w:eastAsia="Courier New" w:hAnsi="Times New Roman" w:cs="Times New Roman"/>
                <w:color w:val="000000"/>
                <w:sz w:val="24"/>
                <w:szCs w:val="24"/>
                <w:lang w:eastAsia="ru-RU"/>
              </w:rPr>
              <w:t>Документ:</w:t>
            </w:r>
          </w:p>
          <w:p w:rsidR="00A9073A" w:rsidRPr="00A9073A" w:rsidRDefault="00A9073A" w:rsidP="00A9073A">
            <w:pPr>
              <w:widowControl w:val="0"/>
              <w:spacing w:after="0" w:line="240" w:lineRule="auto"/>
              <w:jc w:val="both"/>
              <w:rPr>
                <w:rFonts w:ascii="Times New Roman" w:eastAsia="Courier New" w:hAnsi="Times New Roman" w:cs="Times New Roman"/>
                <w:color w:val="000000"/>
                <w:sz w:val="24"/>
                <w:szCs w:val="24"/>
                <w:lang w:eastAsia="ru-RU"/>
              </w:rPr>
            </w:pPr>
            <w:r w:rsidRPr="00A9073A">
              <w:rPr>
                <w:rFonts w:ascii="Times New Roman" w:eastAsia="Courier New" w:hAnsi="Times New Roman" w:cs="Times New Roman"/>
                <w:color w:val="000000"/>
                <w:sz w:val="24"/>
                <w:szCs w:val="24"/>
                <w:lang w:eastAsia="ru-RU"/>
              </w:rPr>
              <w:t xml:space="preserve">Телефон: </w:t>
            </w:r>
          </w:p>
          <w:p w:rsidR="00A9073A" w:rsidRPr="00A9073A" w:rsidRDefault="00A9073A" w:rsidP="00A9073A">
            <w:pPr>
              <w:widowControl w:val="0"/>
              <w:tabs>
                <w:tab w:val="left" w:pos="5040"/>
              </w:tabs>
              <w:spacing w:after="0" w:line="240" w:lineRule="auto"/>
              <w:jc w:val="both"/>
              <w:rPr>
                <w:rFonts w:ascii="Times New Roman" w:eastAsia="Courier New" w:hAnsi="Times New Roman" w:cs="Times New Roman"/>
                <w:color w:val="000000"/>
                <w:sz w:val="24"/>
                <w:szCs w:val="24"/>
                <w:lang w:eastAsia="ru-RU"/>
              </w:rPr>
            </w:pPr>
            <w:r w:rsidRPr="00A9073A">
              <w:rPr>
                <w:rFonts w:ascii="Times New Roman" w:eastAsia="Courier New" w:hAnsi="Times New Roman" w:cs="Times New Roman"/>
                <w:color w:val="000000"/>
                <w:sz w:val="24"/>
                <w:szCs w:val="24"/>
                <w:lang w:eastAsia="ru-RU"/>
              </w:rPr>
              <w:t xml:space="preserve">ИНН: </w:t>
            </w:r>
          </w:p>
          <w:p w:rsidR="00A9073A" w:rsidRPr="00A9073A" w:rsidRDefault="00A9073A" w:rsidP="00A9073A">
            <w:pPr>
              <w:widowControl w:val="0"/>
              <w:tabs>
                <w:tab w:val="left" w:pos="5040"/>
              </w:tabs>
              <w:spacing w:after="0" w:line="240" w:lineRule="auto"/>
              <w:jc w:val="both"/>
              <w:rPr>
                <w:rFonts w:ascii="Times New Roman" w:eastAsia="Courier New" w:hAnsi="Times New Roman" w:cs="Times New Roman"/>
                <w:color w:val="000000"/>
                <w:sz w:val="24"/>
                <w:szCs w:val="24"/>
                <w:u w:val="single"/>
                <w:lang w:eastAsia="ru-RU"/>
              </w:rPr>
            </w:pPr>
            <w:r w:rsidRPr="00A9073A">
              <w:rPr>
                <w:rFonts w:ascii="Times New Roman" w:eastAsia="Courier New" w:hAnsi="Times New Roman" w:cs="Times New Roman"/>
                <w:color w:val="000000"/>
                <w:sz w:val="24"/>
                <w:szCs w:val="24"/>
                <w:lang w:eastAsia="ru-RU"/>
              </w:rPr>
              <w:t xml:space="preserve">СНИЛС: </w:t>
            </w:r>
          </w:p>
          <w:p w:rsidR="00A9073A" w:rsidRPr="00A9073A" w:rsidRDefault="00A9073A" w:rsidP="00A9073A">
            <w:pPr>
              <w:widowControl w:val="0"/>
              <w:tabs>
                <w:tab w:val="left" w:pos="5040"/>
              </w:tabs>
              <w:spacing w:after="0" w:line="240" w:lineRule="auto"/>
              <w:jc w:val="both"/>
              <w:rPr>
                <w:rFonts w:ascii="Times New Roman" w:eastAsia="Courier New" w:hAnsi="Times New Roman" w:cs="Times New Roman"/>
                <w:color w:val="000000"/>
                <w:sz w:val="24"/>
                <w:szCs w:val="24"/>
                <w:lang w:eastAsia="ru-RU"/>
              </w:rPr>
            </w:pPr>
            <w:r w:rsidRPr="00A9073A">
              <w:rPr>
                <w:rFonts w:ascii="Times New Roman" w:eastAsia="Courier New" w:hAnsi="Times New Roman" w:cs="Times New Roman"/>
                <w:color w:val="000000"/>
                <w:sz w:val="24"/>
                <w:szCs w:val="24"/>
                <w:lang w:eastAsia="ru-RU"/>
              </w:rPr>
              <w:t>Подпись:</w:t>
            </w:r>
          </w:p>
          <w:p w:rsidR="00A9073A" w:rsidRPr="00A9073A" w:rsidRDefault="00A9073A" w:rsidP="00A9073A">
            <w:pPr>
              <w:widowControl w:val="0"/>
              <w:tabs>
                <w:tab w:val="left" w:pos="5040"/>
              </w:tabs>
              <w:spacing w:after="0" w:line="240" w:lineRule="auto"/>
              <w:jc w:val="both"/>
              <w:rPr>
                <w:rFonts w:ascii="Times New Roman" w:eastAsia="Courier New" w:hAnsi="Times New Roman" w:cs="Times New Roman"/>
                <w:color w:val="000000"/>
                <w:sz w:val="24"/>
                <w:szCs w:val="24"/>
                <w:lang w:eastAsia="ru-RU"/>
              </w:rPr>
            </w:pPr>
            <w:r w:rsidRPr="00A9073A">
              <w:rPr>
                <w:rFonts w:ascii="Times New Roman" w:eastAsia="Courier New" w:hAnsi="Times New Roman" w:cs="Times New Roman"/>
                <w:color w:val="000000"/>
                <w:sz w:val="24"/>
                <w:szCs w:val="24"/>
                <w:lang w:eastAsia="ru-RU"/>
              </w:rPr>
              <w:t>________________________________</w:t>
            </w:r>
          </w:p>
        </w:tc>
        <w:tc>
          <w:tcPr>
            <w:tcW w:w="4927" w:type="dxa"/>
          </w:tcPr>
          <w:p w:rsidR="00A9073A" w:rsidRPr="00A9073A" w:rsidRDefault="00A9073A" w:rsidP="00A9073A">
            <w:pPr>
              <w:widowControl w:val="0"/>
              <w:spacing w:after="0" w:line="240" w:lineRule="auto"/>
              <w:rPr>
                <w:rFonts w:ascii="Times New Roman" w:eastAsia="Courier New" w:hAnsi="Times New Roman" w:cs="Times New Roman"/>
                <w:color w:val="000000"/>
                <w:sz w:val="24"/>
                <w:szCs w:val="24"/>
                <w:lang w:eastAsia="ru-RU"/>
              </w:rPr>
            </w:pPr>
            <w:r w:rsidRPr="00A9073A">
              <w:rPr>
                <w:rFonts w:ascii="Times New Roman" w:eastAsia="Courier New" w:hAnsi="Times New Roman" w:cs="Times New Roman"/>
                <w:color w:val="000000"/>
                <w:sz w:val="24"/>
                <w:szCs w:val="24"/>
                <w:lang w:eastAsia="ru-RU"/>
              </w:rPr>
              <w:t>Организатор:</w:t>
            </w:r>
          </w:p>
          <w:p w:rsidR="00A9073A" w:rsidRPr="00A9073A" w:rsidRDefault="00A9073A" w:rsidP="00A9073A">
            <w:pPr>
              <w:widowControl w:val="0"/>
              <w:spacing w:after="0" w:line="240" w:lineRule="auto"/>
              <w:rPr>
                <w:rFonts w:ascii="Times New Roman" w:eastAsia="Courier New" w:hAnsi="Times New Roman" w:cs="Times New Roman"/>
                <w:color w:val="000000"/>
                <w:sz w:val="24"/>
                <w:szCs w:val="24"/>
                <w:lang w:eastAsia="ru-RU"/>
              </w:rPr>
            </w:pPr>
            <w:r w:rsidRPr="00A9073A">
              <w:rPr>
                <w:rFonts w:ascii="Times New Roman" w:eastAsia="Courier New" w:hAnsi="Times New Roman" w:cs="Times New Roman"/>
                <w:color w:val="000000"/>
                <w:sz w:val="24"/>
                <w:szCs w:val="24"/>
                <w:lang w:eastAsia="ru-RU"/>
              </w:rPr>
              <w:t xml:space="preserve">ФГБОУ </w:t>
            </w:r>
            <w:proofErr w:type="gramStart"/>
            <w:r w:rsidRPr="00A9073A">
              <w:rPr>
                <w:rFonts w:ascii="Times New Roman" w:eastAsia="Courier New" w:hAnsi="Times New Roman" w:cs="Times New Roman"/>
                <w:color w:val="000000"/>
                <w:sz w:val="24"/>
                <w:szCs w:val="24"/>
                <w:lang w:eastAsia="ru-RU"/>
              </w:rPr>
              <w:t>ВО</w:t>
            </w:r>
            <w:proofErr w:type="gramEnd"/>
            <w:r w:rsidRPr="00A9073A">
              <w:rPr>
                <w:rFonts w:ascii="Times New Roman" w:eastAsia="Courier New" w:hAnsi="Times New Roman" w:cs="Times New Roman"/>
                <w:color w:val="000000"/>
                <w:sz w:val="24"/>
                <w:szCs w:val="24"/>
                <w:lang w:eastAsia="ru-RU"/>
              </w:rPr>
              <w:t xml:space="preserve"> «Казанский государственный институт культуры»</w:t>
            </w:r>
          </w:p>
          <w:p w:rsidR="00A9073A" w:rsidRPr="00A9073A" w:rsidRDefault="00A9073A" w:rsidP="00A9073A">
            <w:pPr>
              <w:widowControl w:val="0"/>
              <w:tabs>
                <w:tab w:val="left" w:pos="4962"/>
              </w:tabs>
              <w:spacing w:after="0" w:line="240" w:lineRule="auto"/>
              <w:jc w:val="both"/>
              <w:rPr>
                <w:rFonts w:ascii="Times New Roman" w:eastAsia="Courier New" w:hAnsi="Times New Roman" w:cs="Times New Roman"/>
                <w:color w:val="000000"/>
                <w:sz w:val="24"/>
                <w:szCs w:val="24"/>
                <w:lang w:eastAsia="ru-RU"/>
              </w:rPr>
            </w:pPr>
            <w:r w:rsidRPr="00A9073A">
              <w:rPr>
                <w:rFonts w:ascii="Times New Roman" w:eastAsia="Courier New" w:hAnsi="Times New Roman" w:cs="Times New Roman"/>
                <w:color w:val="000000"/>
                <w:sz w:val="24"/>
                <w:szCs w:val="24"/>
                <w:lang w:eastAsia="ru-RU"/>
              </w:rPr>
              <w:t>420059, г. Казань, Оренбургский тракт, д. 3</w:t>
            </w:r>
          </w:p>
          <w:p w:rsidR="00A9073A" w:rsidRPr="00A9073A" w:rsidRDefault="00A9073A" w:rsidP="00A9073A">
            <w:pPr>
              <w:widowControl w:val="0"/>
              <w:suppressAutoHyphens/>
              <w:autoSpaceDE w:val="0"/>
              <w:autoSpaceDN w:val="0"/>
              <w:adjustRightInd w:val="0"/>
              <w:spacing w:after="0" w:line="240" w:lineRule="auto"/>
              <w:rPr>
                <w:rFonts w:ascii="Times New Roman" w:eastAsia="Arial" w:hAnsi="Times New Roman" w:cs="Times New Roman"/>
                <w:sz w:val="24"/>
                <w:szCs w:val="24"/>
                <w:lang w:eastAsia="ar-SA"/>
              </w:rPr>
            </w:pPr>
            <w:r w:rsidRPr="00A9073A">
              <w:rPr>
                <w:rFonts w:ascii="Times New Roman" w:eastAsia="Arial" w:hAnsi="Times New Roman" w:cs="Times New Roman"/>
                <w:sz w:val="24"/>
                <w:szCs w:val="24"/>
                <w:lang w:eastAsia="ar-SA"/>
              </w:rPr>
              <w:t xml:space="preserve">ИНН1659017872 КПП 165901001                       </w:t>
            </w:r>
            <w:proofErr w:type="spellStart"/>
            <w:r w:rsidRPr="00A9073A">
              <w:rPr>
                <w:rFonts w:ascii="Times New Roman" w:eastAsia="Arial" w:hAnsi="Times New Roman" w:cs="Times New Roman"/>
                <w:sz w:val="24"/>
                <w:szCs w:val="24"/>
                <w:lang w:eastAsia="ar-SA"/>
              </w:rPr>
              <w:t>Лиц</w:t>
            </w:r>
            <w:proofErr w:type="gramStart"/>
            <w:r w:rsidRPr="00A9073A">
              <w:rPr>
                <w:rFonts w:ascii="Times New Roman" w:eastAsia="Arial" w:hAnsi="Times New Roman" w:cs="Times New Roman"/>
                <w:sz w:val="24"/>
                <w:szCs w:val="24"/>
                <w:lang w:eastAsia="ar-SA"/>
              </w:rPr>
              <w:t>.с</w:t>
            </w:r>
            <w:proofErr w:type="gramEnd"/>
            <w:r w:rsidRPr="00A9073A">
              <w:rPr>
                <w:rFonts w:ascii="Times New Roman" w:eastAsia="Arial" w:hAnsi="Times New Roman" w:cs="Times New Roman"/>
                <w:sz w:val="24"/>
                <w:szCs w:val="24"/>
                <w:lang w:eastAsia="ar-SA"/>
              </w:rPr>
              <w:t>чет</w:t>
            </w:r>
            <w:proofErr w:type="spellEnd"/>
            <w:r w:rsidRPr="00A9073A">
              <w:rPr>
                <w:rFonts w:ascii="Times New Roman" w:eastAsia="Arial" w:hAnsi="Times New Roman" w:cs="Times New Roman"/>
                <w:sz w:val="24"/>
                <w:szCs w:val="24"/>
                <w:lang w:eastAsia="ar-SA"/>
              </w:rPr>
              <w:t xml:space="preserve"> 20116Х15080</w:t>
            </w:r>
          </w:p>
          <w:p w:rsidR="00A9073A" w:rsidRPr="00A9073A" w:rsidRDefault="00A9073A" w:rsidP="00A9073A">
            <w:pPr>
              <w:widowControl w:val="0"/>
              <w:suppressAutoHyphens/>
              <w:autoSpaceDE w:val="0"/>
              <w:autoSpaceDN w:val="0"/>
              <w:adjustRightInd w:val="0"/>
              <w:spacing w:after="0" w:line="240" w:lineRule="auto"/>
              <w:rPr>
                <w:rFonts w:ascii="Times New Roman" w:eastAsia="Arial" w:hAnsi="Times New Roman" w:cs="Times New Roman"/>
                <w:sz w:val="24"/>
                <w:szCs w:val="24"/>
                <w:lang w:eastAsia="ar-SA"/>
              </w:rPr>
            </w:pPr>
            <w:r w:rsidRPr="00A9073A">
              <w:rPr>
                <w:rFonts w:ascii="Times New Roman" w:eastAsia="Arial" w:hAnsi="Times New Roman" w:cs="Times New Roman"/>
                <w:sz w:val="24"/>
                <w:szCs w:val="24"/>
                <w:lang w:eastAsia="ar-SA"/>
              </w:rPr>
              <w:t>Банк получателя:</w:t>
            </w:r>
          </w:p>
          <w:p w:rsidR="00A9073A" w:rsidRPr="00A9073A" w:rsidRDefault="00A9073A" w:rsidP="00A9073A">
            <w:pPr>
              <w:widowControl w:val="0"/>
              <w:suppressAutoHyphens/>
              <w:autoSpaceDE w:val="0"/>
              <w:autoSpaceDN w:val="0"/>
              <w:adjustRightInd w:val="0"/>
              <w:spacing w:after="0" w:line="240" w:lineRule="auto"/>
              <w:rPr>
                <w:rFonts w:ascii="Times New Roman" w:eastAsia="Arial" w:hAnsi="Times New Roman" w:cs="Times New Roman"/>
                <w:bCs/>
                <w:sz w:val="20"/>
                <w:szCs w:val="20"/>
                <w:lang w:eastAsia="ar-SA"/>
              </w:rPr>
            </w:pPr>
            <w:r w:rsidRPr="00A9073A">
              <w:rPr>
                <w:rFonts w:ascii="Times New Roman" w:eastAsia="Arial" w:hAnsi="Times New Roman" w:cs="Times New Roman"/>
                <w:sz w:val="24"/>
                <w:szCs w:val="24"/>
                <w:lang w:eastAsia="ar-SA"/>
              </w:rPr>
              <w:t>Отделение – НБ Республики Татарстан</w:t>
            </w:r>
          </w:p>
          <w:p w:rsidR="00A9073A" w:rsidRPr="00A9073A" w:rsidRDefault="00A9073A" w:rsidP="00A9073A">
            <w:pPr>
              <w:widowControl w:val="0"/>
              <w:suppressAutoHyphens/>
              <w:autoSpaceDE w:val="0"/>
              <w:autoSpaceDN w:val="0"/>
              <w:adjustRightInd w:val="0"/>
              <w:spacing w:after="0" w:line="240" w:lineRule="auto"/>
              <w:rPr>
                <w:rFonts w:ascii="Times New Roman" w:eastAsia="Arial" w:hAnsi="Times New Roman" w:cs="Times New Roman"/>
                <w:bCs/>
                <w:sz w:val="20"/>
                <w:szCs w:val="20"/>
                <w:lang w:eastAsia="ar-SA"/>
              </w:rPr>
            </w:pPr>
            <w:proofErr w:type="gramStart"/>
            <w:r w:rsidRPr="00A9073A">
              <w:rPr>
                <w:rFonts w:ascii="Times New Roman" w:eastAsia="Arial" w:hAnsi="Times New Roman" w:cs="Times New Roman"/>
                <w:bCs/>
                <w:sz w:val="20"/>
                <w:szCs w:val="20"/>
                <w:lang w:eastAsia="ar-SA"/>
              </w:rPr>
              <w:t>Р</w:t>
            </w:r>
            <w:proofErr w:type="gramEnd"/>
            <w:r w:rsidRPr="00A9073A">
              <w:rPr>
                <w:rFonts w:ascii="Times New Roman" w:eastAsia="Arial" w:hAnsi="Times New Roman" w:cs="Times New Roman"/>
                <w:bCs/>
                <w:sz w:val="20"/>
                <w:szCs w:val="20"/>
                <w:lang w:eastAsia="ar-SA"/>
              </w:rPr>
              <w:t>/с 40501810292052000002</w:t>
            </w:r>
          </w:p>
          <w:p w:rsidR="00A9073A" w:rsidRPr="00A9073A" w:rsidRDefault="00A9073A" w:rsidP="00A9073A">
            <w:pPr>
              <w:widowControl w:val="0"/>
              <w:suppressAutoHyphens/>
              <w:autoSpaceDE w:val="0"/>
              <w:autoSpaceDN w:val="0"/>
              <w:adjustRightInd w:val="0"/>
              <w:spacing w:after="0" w:line="240" w:lineRule="auto"/>
              <w:rPr>
                <w:rFonts w:ascii="Times New Roman" w:eastAsia="Arial" w:hAnsi="Times New Roman" w:cs="Times New Roman"/>
                <w:bCs/>
                <w:sz w:val="20"/>
                <w:szCs w:val="20"/>
                <w:lang w:eastAsia="ar-SA"/>
              </w:rPr>
            </w:pPr>
            <w:r w:rsidRPr="00A9073A">
              <w:rPr>
                <w:rFonts w:ascii="Times New Roman" w:eastAsia="Arial" w:hAnsi="Times New Roman" w:cs="Times New Roman"/>
                <w:bCs/>
                <w:sz w:val="20"/>
                <w:szCs w:val="20"/>
                <w:lang w:eastAsia="ar-SA"/>
              </w:rPr>
              <w:t>К/с ---</w:t>
            </w:r>
          </w:p>
          <w:p w:rsidR="00A9073A" w:rsidRPr="00A9073A" w:rsidRDefault="00A9073A" w:rsidP="00A9073A">
            <w:pPr>
              <w:widowControl w:val="0"/>
              <w:suppressAutoHyphens/>
              <w:autoSpaceDE w:val="0"/>
              <w:autoSpaceDN w:val="0"/>
              <w:adjustRightInd w:val="0"/>
              <w:spacing w:after="0" w:line="240" w:lineRule="auto"/>
              <w:rPr>
                <w:rFonts w:ascii="Times New Roman" w:eastAsia="Arial" w:hAnsi="Times New Roman" w:cs="Times New Roman"/>
                <w:bCs/>
                <w:sz w:val="20"/>
                <w:szCs w:val="20"/>
                <w:lang w:eastAsia="ar-SA"/>
              </w:rPr>
            </w:pPr>
            <w:r w:rsidRPr="00A9073A">
              <w:rPr>
                <w:rFonts w:ascii="Times New Roman" w:eastAsia="Arial" w:hAnsi="Times New Roman" w:cs="Times New Roman"/>
                <w:bCs/>
                <w:sz w:val="20"/>
                <w:szCs w:val="20"/>
                <w:lang w:eastAsia="ar-SA"/>
              </w:rPr>
              <w:t>БИК 049205001</w:t>
            </w:r>
          </w:p>
          <w:p w:rsidR="00A9073A" w:rsidRPr="00A9073A" w:rsidRDefault="00A9073A" w:rsidP="00A9073A">
            <w:pPr>
              <w:widowControl w:val="0"/>
              <w:suppressAutoHyphens/>
              <w:autoSpaceDE w:val="0"/>
              <w:autoSpaceDN w:val="0"/>
              <w:adjustRightInd w:val="0"/>
              <w:spacing w:after="0" w:line="240" w:lineRule="auto"/>
              <w:rPr>
                <w:rFonts w:ascii="Times New Roman" w:eastAsia="Arial" w:hAnsi="Times New Roman" w:cs="Times New Roman"/>
                <w:bCs/>
                <w:sz w:val="28"/>
                <w:szCs w:val="28"/>
                <w:lang w:eastAsia="ar-SA"/>
              </w:rPr>
            </w:pPr>
            <w:r w:rsidRPr="00A9073A">
              <w:rPr>
                <w:rFonts w:ascii="Times New Roman" w:eastAsia="Arial" w:hAnsi="Times New Roman" w:cs="Times New Roman"/>
                <w:bCs/>
                <w:sz w:val="20"/>
                <w:szCs w:val="20"/>
                <w:lang w:eastAsia="ar-SA"/>
              </w:rPr>
              <w:t>ОКТМО 92701000</w:t>
            </w:r>
          </w:p>
          <w:p w:rsidR="00A9073A" w:rsidRPr="00A9073A" w:rsidRDefault="00A9073A" w:rsidP="00A9073A">
            <w:pPr>
              <w:widowControl w:val="0"/>
              <w:spacing w:after="0" w:line="240" w:lineRule="auto"/>
              <w:ind w:right="-6"/>
              <w:jc w:val="both"/>
              <w:rPr>
                <w:rFonts w:ascii="Times New Roman" w:eastAsia="Courier New" w:hAnsi="Times New Roman" w:cs="Times New Roman"/>
                <w:color w:val="000000"/>
                <w:sz w:val="24"/>
                <w:szCs w:val="24"/>
                <w:lang w:eastAsia="ru-RU"/>
              </w:rPr>
            </w:pPr>
            <w:r w:rsidRPr="00A9073A">
              <w:rPr>
                <w:rFonts w:ascii="Times New Roman" w:eastAsia="Courier New" w:hAnsi="Times New Roman" w:cs="Times New Roman"/>
                <w:color w:val="000000"/>
                <w:sz w:val="24"/>
                <w:szCs w:val="24"/>
                <w:lang w:eastAsia="ru-RU"/>
              </w:rPr>
              <w:t xml:space="preserve">Ректор </w:t>
            </w:r>
            <w:proofErr w:type="spellStart"/>
            <w:r w:rsidRPr="00A9073A">
              <w:rPr>
                <w:rFonts w:ascii="Times New Roman" w:eastAsia="Courier New" w:hAnsi="Times New Roman" w:cs="Times New Roman"/>
                <w:color w:val="000000"/>
                <w:sz w:val="24"/>
                <w:szCs w:val="24"/>
                <w:lang w:eastAsia="ru-RU"/>
              </w:rPr>
              <w:t>Ахмадиева</w:t>
            </w:r>
            <w:proofErr w:type="spellEnd"/>
            <w:r w:rsidRPr="00A9073A">
              <w:rPr>
                <w:rFonts w:ascii="Times New Roman" w:eastAsia="Courier New" w:hAnsi="Times New Roman" w:cs="Times New Roman"/>
                <w:color w:val="000000"/>
                <w:sz w:val="24"/>
                <w:szCs w:val="24"/>
                <w:lang w:eastAsia="ru-RU"/>
              </w:rPr>
              <w:t xml:space="preserve"> Р.Ш.</w:t>
            </w:r>
          </w:p>
          <w:p w:rsidR="00A9073A" w:rsidRPr="00A9073A" w:rsidRDefault="00A9073A" w:rsidP="00A9073A">
            <w:pPr>
              <w:widowControl w:val="0"/>
              <w:spacing w:after="0" w:line="240" w:lineRule="auto"/>
              <w:rPr>
                <w:rFonts w:ascii="Times New Roman" w:eastAsia="Courier New" w:hAnsi="Times New Roman" w:cs="Times New Roman"/>
                <w:color w:val="000000"/>
                <w:sz w:val="24"/>
                <w:szCs w:val="24"/>
                <w:lang w:eastAsia="ru-RU"/>
              </w:rPr>
            </w:pPr>
            <w:r w:rsidRPr="00A9073A">
              <w:rPr>
                <w:rFonts w:ascii="Times New Roman" w:eastAsia="Courier New" w:hAnsi="Times New Roman" w:cs="Times New Roman"/>
                <w:color w:val="000000"/>
                <w:sz w:val="24"/>
                <w:szCs w:val="24"/>
                <w:lang w:eastAsia="ru-RU"/>
              </w:rPr>
              <w:t xml:space="preserve"> ______________________________                 </w:t>
            </w:r>
          </w:p>
        </w:tc>
      </w:tr>
    </w:tbl>
    <w:p w:rsidR="00A9073A" w:rsidRPr="00A9073A" w:rsidRDefault="00A9073A" w:rsidP="00A9073A">
      <w:pPr>
        <w:widowControl w:val="0"/>
        <w:spacing w:after="120" w:line="240" w:lineRule="auto"/>
        <w:jc w:val="center"/>
        <w:rPr>
          <w:rFonts w:ascii="Times New Roman" w:eastAsia="Courier New" w:hAnsi="Times New Roman" w:cs="Times New Roman"/>
          <w:color w:val="000000"/>
          <w:sz w:val="24"/>
          <w:szCs w:val="24"/>
          <w:lang w:eastAsia="ru-RU"/>
        </w:rPr>
      </w:pPr>
    </w:p>
    <w:p w:rsidR="00A9073A" w:rsidRPr="00A9073A" w:rsidRDefault="00A9073A" w:rsidP="00A9073A">
      <w:pPr>
        <w:widowControl w:val="0"/>
        <w:tabs>
          <w:tab w:val="left" w:pos="4013"/>
        </w:tabs>
        <w:spacing w:after="0" w:line="240" w:lineRule="auto"/>
        <w:ind w:firstLine="724"/>
        <w:jc w:val="center"/>
        <w:rPr>
          <w:rFonts w:ascii="Times New Roman" w:eastAsia="Times New Roman" w:hAnsi="Times New Roman" w:cs="Times New Roman"/>
          <w:i/>
          <w:iCs/>
          <w:sz w:val="28"/>
          <w:szCs w:val="28"/>
          <w:lang w:eastAsia="ru-RU"/>
        </w:rPr>
      </w:pPr>
    </w:p>
    <w:p w:rsidR="00AB3828" w:rsidRDefault="00AB3828"/>
    <w:sectPr w:rsidR="00AB3828" w:rsidSect="00B74C18">
      <w:type w:val="continuous"/>
      <w:pgSz w:w="11909" w:h="16838"/>
      <w:pgMar w:top="1707" w:right="1134" w:bottom="1106" w:left="1627" w:header="0" w:footer="6"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0FA9" w:rsidRDefault="00A70FA9" w:rsidP="00A9073A">
      <w:pPr>
        <w:spacing w:after="0" w:line="240" w:lineRule="auto"/>
      </w:pPr>
      <w:r>
        <w:separator/>
      </w:r>
    </w:p>
  </w:endnote>
  <w:endnote w:type="continuationSeparator" w:id="0">
    <w:p w:rsidR="00A70FA9" w:rsidRDefault="00A70FA9" w:rsidP="00A9073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Bookman Old Style">
    <w:panose1 w:val="02050604050505020204"/>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AngsanaUPC">
    <w:charset w:val="DE"/>
    <w:family w:val="roman"/>
    <w:pitch w:val="variable"/>
    <w:sig w:usb0="81000003" w:usb1="00000000" w:usb2="00000000" w:usb3="00000000" w:csb0="00010001"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6D7C" w:rsidRDefault="00DD35AD" w:rsidP="0073796B">
    <w:pPr>
      <w:pStyle w:val="ab"/>
      <w:framePr w:wrap="around" w:vAnchor="text" w:hAnchor="margin" w:xAlign="right" w:y="1"/>
      <w:rPr>
        <w:rStyle w:val="af1"/>
      </w:rPr>
    </w:pPr>
    <w:r>
      <w:rPr>
        <w:rStyle w:val="af1"/>
      </w:rPr>
      <w:fldChar w:fldCharType="begin"/>
    </w:r>
    <w:r w:rsidR="00D35F74">
      <w:rPr>
        <w:rStyle w:val="af1"/>
      </w:rPr>
      <w:instrText xml:space="preserve">PAGE  </w:instrText>
    </w:r>
    <w:r>
      <w:rPr>
        <w:rStyle w:val="af1"/>
      </w:rPr>
      <w:fldChar w:fldCharType="end"/>
    </w:r>
  </w:p>
  <w:p w:rsidR="00476D7C" w:rsidRDefault="00000F42" w:rsidP="009309BC">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3048390"/>
      <w:docPartObj>
        <w:docPartGallery w:val="Page Numbers (Bottom of Page)"/>
        <w:docPartUnique/>
      </w:docPartObj>
    </w:sdtPr>
    <w:sdtContent>
      <w:p w:rsidR="00274EFC" w:rsidRDefault="00DD35AD">
        <w:pPr>
          <w:pStyle w:val="ab"/>
          <w:jc w:val="center"/>
        </w:pPr>
        <w:r>
          <w:fldChar w:fldCharType="begin"/>
        </w:r>
        <w:r w:rsidR="00274EFC">
          <w:instrText>PAGE   \* MERGEFORMAT</w:instrText>
        </w:r>
        <w:r>
          <w:fldChar w:fldCharType="separate"/>
        </w:r>
        <w:r w:rsidR="00000F42">
          <w:rPr>
            <w:noProof/>
          </w:rPr>
          <w:t>24</w:t>
        </w:r>
        <w:r>
          <w:fldChar w:fldCharType="end"/>
        </w:r>
      </w:p>
    </w:sdtContent>
  </w:sdt>
  <w:p w:rsidR="00476D7C" w:rsidRDefault="00000F42" w:rsidP="009309BC">
    <w:pPr>
      <w:pStyle w:val="ab"/>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0FA9" w:rsidRDefault="00A70FA9" w:rsidP="00A9073A">
      <w:pPr>
        <w:spacing w:after="0" w:line="240" w:lineRule="auto"/>
      </w:pPr>
      <w:r>
        <w:separator/>
      </w:r>
    </w:p>
  </w:footnote>
  <w:footnote w:type="continuationSeparator" w:id="0">
    <w:p w:rsidR="00A70FA9" w:rsidRDefault="00A70FA9" w:rsidP="00A9073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2"/>
      <w:numFmt w:val="decimal"/>
      <w:lvlText w:val="1.3.%1."/>
      <w:lvlJc w:val="left"/>
      <w:rPr>
        <w:rFonts w:ascii="Bookman Old Style" w:hAnsi="Bookman Old Style" w:cs="Bookman Old Style"/>
        <w:b w:val="0"/>
        <w:bCs w:val="0"/>
        <w:i w:val="0"/>
        <w:iCs w:val="0"/>
        <w:smallCaps w:val="0"/>
        <w:strike w:val="0"/>
        <w:color w:val="000000"/>
        <w:spacing w:val="0"/>
        <w:w w:val="100"/>
        <w:position w:val="0"/>
        <w:sz w:val="22"/>
        <w:szCs w:val="22"/>
        <w:u w:val="none"/>
      </w:rPr>
    </w:lvl>
    <w:lvl w:ilvl="1">
      <w:start w:val="2"/>
      <w:numFmt w:val="decimal"/>
      <w:lvlText w:val="1.3.%1."/>
      <w:lvlJc w:val="left"/>
      <w:rPr>
        <w:rFonts w:ascii="Bookman Old Style" w:hAnsi="Bookman Old Style" w:cs="Bookman Old Style"/>
        <w:b w:val="0"/>
        <w:bCs w:val="0"/>
        <w:i w:val="0"/>
        <w:iCs w:val="0"/>
        <w:smallCaps w:val="0"/>
        <w:strike w:val="0"/>
        <w:color w:val="000000"/>
        <w:spacing w:val="0"/>
        <w:w w:val="100"/>
        <w:position w:val="0"/>
        <w:sz w:val="22"/>
        <w:szCs w:val="22"/>
        <w:u w:val="none"/>
      </w:rPr>
    </w:lvl>
    <w:lvl w:ilvl="2">
      <w:start w:val="2"/>
      <w:numFmt w:val="decimal"/>
      <w:lvlText w:val="1.3.%1."/>
      <w:lvlJc w:val="left"/>
      <w:rPr>
        <w:rFonts w:ascii="Bookman Old Style" w:hAnsi="Bookman Old Style" w:cs="Bookman Old Style"/>
        <w:b w:val="0"/>
        <w:bCs w:val="0"/>
        <w:i w:val="0"/>
        <w:iCs w:val="0"/>
        <w:smallCaps w:val="0"/>
        <w:strike w:val="0"/>
        <w:color w:val="000000"/>
        <w:spacing w:val="0"/>
        <w:w w:val="100"/>
        <w:position w:val="0"/>
        <w:sz w:val="22"/>
        <w:szCs w:val="22"/>
        <w:u w:val="none"/>
      </w:rPr>
    </w:lvl>
    <w:lvl w:ilvl="3">
      <w:start w:val="2"/>
      <w:numFmt w:val="decimal"/>
      <w:lvlText w:val="1.3.%1."/>
      <w:lvlJc w:val="left"/>
      <w:rPr>
        <w:rFonts w:ascii="Bookman Old Style" w:hAnsi="Bookman Old Style" w:cs="Bookman Old Style"/>
        <w:b w:val="0"/>
        <w:bCs w:val="0"/>
        <w:i w:val="0"/>
        <w:iCs w:val="0"/>
        <w:smallCaps w:val="0"/>
        <w:strike w:val="0"/>
        <w:color w:val="000000"/>
        <w:spacing w:val="0"/>
        <w:w w:val="100"/>
        <w:position w:val="0"/>
        <w:sz w:val="22"/>
        <w:szCs w:val="22"/>
        <w:u w:val="none"/>
      </w:rPr>
    </w:lvl>
    <w:lvl w:ilvl="4">
      <w:start w:val="2"/>
      <w:numFmt w:val="decimal"/>
      <w:lvlText w:val="1.3.%1."/>
      <w:lvlJc w:val="left"/>
      <w:rPr>
        <w:rFonts w:ascii="Bookman Old Style" w:hAnsi="Bookman Old Style" w:cs="Bookman Old Style"/>
        <w:b w:val="0"/>
        <w:bCs w:val="0"/>
        <w:i w:val="0"/>
        <w:iCs w:val="0"/>
        <w:smallCaps w:val="0"/>
        <w:strike w:val="0"/>
        <w:color w:val="000000"/>
        <w:spacing w:val="0"/>
        <w:w w:val="100"/>
        <w:position w:val="0"/>
        <w:sz w:val="22"/>
        <w:szCs w:val="22"/>
        <w:u w:val="none"/>
      </w:rPr>
    </w:lvl>
    <w:lvl w:ilvl="5">
      <w:start w:val="2"/>
      <w:numFmt w:val="decimal"/>
      <w:lvlText w:val="1.3.%1."/>
      <w:lvlJc w:val="left"/>
      <w:rPr>
        <w:rFonts w:ascii="Bookman Old Style" w:hAnsi="Bookman Old Style" w:cs="Bookman Old Style"/>
        <w:b w:val="0"/>
        <w:bCs w:val="0"/>
        <w:i w:val="0"/>
        <w:iCs w:val="0"/>
        <w:smallCaps w:val="0"/>
        <w:strike w:val="0"/>
        <w:color w:val="000000"/>
        <w:spacing w:val="0"/>
        <w:w w:val="100"/>
        <w:position w:val="0"/>
        <w:sz w:val="22"/>
        <w:szCs w:val="22"/>
        <w:u w:val="none"/>
      </w:rPr>
    </w:lvl>
    <w:lvl w:ilvl="6">
      <w:start w:val="2"/>
      <w:numFmt w:val="decimal"/>
      <w:lvlText w:val="1.3.%1."/>
      <w:lvlJc w:val="left"/>
      <w:rPr>
        <w:rFonts w:ascii="Bookman Old Style" w:hAnsi="Bookman Old Style" w:cs="Bookman Old Style"/>
        <w:b w:val="0"/>
        <w:bCs w:val="0"/>
        <w:i w:val="0"/>
        <w:iCs w:val="0"/>
        <w:smallCaps w:val="0"/>
        <w:strike w:val="0"/>
        <w:color w:val="000000"/>
        <w:spacing w:val="0"/>
        <w:w w:val="100"/>
        <w:position w:val="0"/>
        <w:sz w:val="22"/>
        <w:szCs w:val="22"/>
        <w:u w:val="none"/>
      </w:rPr>
    </w:lvl>
    <w:lvl w:ilvl="7">
      <w:start w:val="2"/>
      <w:numFmt w:val="decimal"/>
      <w:lvlText w:val="1.3.%1."/>
      <w:lvlJc w:val="left"/>
      <w:rPr>
        <w:rFonts w:ascii="Bookman Old Style" w:hAnsi="Bookman Old Style" w:cs="Bookman Old Style"/>
        <w:b w:val="0"/>
        <w:bCs w:val="0"/>
        <w:i w:val="0"/>
        <w:iCs w:val="0"/>
        <w:smallCaps w:val="0"/>
        <w:strike w:val="0"/>
        <w:color w:val="000000"/>
        <w:spacing w:val="0"/>
        <w:w w:val="100"/>
        <w:position w:val="0"/>
        <w:sz w:val="22"/>
        <w:szCs w:val="22"/>
        <w:u w:val="none"/>
      </w:rPr>
    </w:lvl>
    <w:lvl w:ilvl="8">
      <w:start w:val="2"/>
      <w:numFmt w:val="decimal"/>
      <w:lvlText w:val="1.3.%1."/>
      <w:lvlJc w:val="left"/>
      <w:rPr>
        <w:rFonts w:ascii="Bookman Old Style" w:hAnsi="Bookman Old Style" w:cs="Bookman Old Style"/>
        <w:b w:val="0"/>
        <w:bCs w:val="0"/>
        <w:i w:val="0"/>
        <w:iCs w:val="0"/>
        <w:smallCaps w:val="0"/>
        <w:strike w:val="0"/>
        <w:color w:val="000000"/>
        <w:spacing w:val="0"/>
        <w:w w:val="100"/>
        <w:position w:val="0"/>
        <w:sz w:val="22"/>
        <w:szCs w:val="22"/>
        <w:u w:val="none"/>
      </w:rPr>
    </w:lvl>
  </w:abstractNum>
  <w:abstractNum w:abstractNumId="1">
    <w:nsid w:val="00000003"/>
    <w:multiLevelType w:val="multilevel"/>
    <w:tmpl w:val="00000002"/>
    <w:lvl w:ilvl="0">
      <w:start w:val="4"/>
      <w:numFmt w:val="decimal"/>
      <w:lvlText w:val="1.3.%1."/>
      <w:lvlJc w:val="left"/>
      <w:rPr>
        <w:rFonts w:ascii="Bookman Old Style" w:hAnsi="Bookman Old Style" w:cs="Bookman Old Style"/>
        <w:b w:val="0"/>
        <w:bCs w:val="0"/>
        <w:i w:val="0"/>
        <w:iCs w:val="0"/>
        <w:smallCaps w:val="0"/>
        <w:strike w:val="0"/>
        <w:color w:val="000000"/>
        <w:spacing w:val="0"/>
        <w:w w:val="100"/>
        <w:position w:val="0"/>
        <w:sz w:val="22"/>
        <w:szCs w:val="22"/>
        <w:u w:val="none"/>
      </w:rPr>
    </w:lvl>
    <w:lvl w:ilvl="1">
      <w:start w:val="4"/>
      <w:numFmt w:val="decimal"/>
      <w:lvlText w:val="1.3.%1."/>
      <w:lvlJc w:val="left"/>
      <w:rPr>
        <w:rFonts w:ascii="Bookman Old Style" w:hAnsi="Bookman Old Style" w:cs="Bookman Old Style"/>
        <w:b w:val="0"/>
        <w:bCs w:val="0"/>
        <w:i w:val="0"/>
        <w:iCs w:val="0"/>
        <w:smallCaps w:val="0"/>
        <w:strike w:val="0"/>
        <w:color w:val="000000"/>
        <w:spacing w:val="0"/>
        <w:w w:val="100"/>
        <w:position w:val="0"/>
        <w:sz w:val="22"/>
        <w:szCs w:val="22"/>
        <w:u w:val="none"/>
      </w:rPr>
    </w:lvl>
    <w:lvl w:ilvl="2">
      <w:start w:val="4"/>
      <w:numFmt w:val="decimal"/>
      <w:lvlText w:val="1.3.%1."/>
      <w:lvlJc w:val="left"/>
      <w:rPr>
        <w:rFonts w:ascii="Bookman Old Style" w:hAnsi="Bookman Old Style" w:cs="Bookman Old Style"/>
        <w:b w:val="0"/>
        <w:bCs w:val="0"/>
        <w:i w:val="0"/>
        <w:iCs w:val="0"/>
        <w:smallCaps w:val="0"/>
        <w:strike w:val="0"/>
        <w:color w:val="000000"/>
        <w:spacing w:val="0"/>
        <w:w w:val="100"/>
        <w:position w:val="0"/>
        <w:sz w:val="22"/>
        <w:szCs w:val="22"/>
        <w:u w:val="none"/>
      </w:rPr>
    </w:lvl>
    <w:lvl w:ilvl="3">
      <w:start w:val="4"/>
      <w:numFmt w:val="decimal"/>
      <w:lvlText w:val="1.3.%1."/>
      <w:lvlJc w:val="left"/>
      <w:rPr>
        <w:rFonts w:ascii="Bookman Old Style" w:hAnsi="Bookman Old Style" w:cs="Bookman Old Style"/>
        <w:b w:val="0"/>
        <w:bCs w:val="0"/>
        <w:i w:val="0"/>
        <w:iCs w:val="0"/>
        <w:smallCaps w:val="0"/>
        <w:strike w:val="0"/>
        <w:color w:val="000000"/>
        <w:spacing w:val="0"/>
        <w:w w:val="100"/>
        <w:position w:val="0"/>
        <w:sz w:val="22"/>
        <w:szCs w:val="22"/>
        <w:u w:val="none"/>
      </w:rPr>
    </w:lvl>
    <w:lvl w:ilvl="4">
      <w:start w:val="4"/>
      <w:numFmt w:val="decimal"/>
      <w:lvlText w:val="1.3.%1."/>
      <w:lvlJc w:val="left"/>
      <w:rPr>
        <w:rFonts w:ascii="Bookman Old Style" w:hAnsi="Bookman Old Style" w:cs="Bookman Old Style"/>
        <w:b w:val="0"/>
        <w:bCs w:val="0"/>
        <w:i w:val="0"/>
        <w:iCs w:val="0"/>
        <w:smallCaps w:val="0"/>
        <w:strike w:val="0"/>
        <w:color w:val="000000"/>
        <w:spacing w:val="0"/>
        <w:w w:val="100"/>
        <w:position w:val="0"/>
        <w:sz w:val="22"/>
        <w:szCs w:val="22"/>
        <w:u w:val="none"/>
      </w:rPr>
    </w:lvl>
    <w:lvl w:ilvl="5">
      <w:start w:val="4"/>
      <w:numFmt w:val="decimal"/>
      <w:lvlText w:val="1.3.%1."/>
      <w:lvlJc w:val="left"/>
      <w:rPr>
        <w:rFonts w:ascii="Bookman Old Style" w:hAnsi="Bookman Old Style" w:cs="Bookman Old Style"/>
        <w:b w:val="0"/>
        <w:bCs w:val="0"/>
        <w:i w:val="0"/>
        <w:iCs w:val="0"/>
        <w:smallCaps w:val="0"/>
        <w:strike w:val="0"/>
        <w:color w:val="000000"/>
        <w:spacing w:val="0"/>
        <w:w w:val="100"/>
        <w:position w:val="0"/>
        <w:sz w:val="22"/>
        <w:szCs w:val="22"/>
        <w:u w:val="none"/>
      </w:rPr>
    </w:lvl>
    <w:lvl w:ilvl="6">
      <w:start w:val="4"/>
      <w:numFmt w:val="decimal"/>
      <w:lvlText w:val="1.3.%1."/>
      <w:lvlJc w:val="left"/>
      <w:rPr>
        <w:rFonts w:ascii="Bookman Old Style" w:hAnsi="Bookman Old Style" w:cs="Bookman Old Style"/>
        <w:b w:val="0"/>
        <w:bCs w:val="0"/>
        <w:i w:val="0"/>
        <w:iCs w:val="0"/>
        <w:smallCaps w:val="0"/>
        <w:strike w:val="0"/>
        <w:color w:val="000000"/>
        <w:spacing w:val="0"/>
        <w:w w:val="100"/>
        <w:position w:val="0"/>
        <w:sz w:val="22"/>
        <w:szCs w:val="22"/>
        <w:u w:val="none"/>
      </w:rPr>
    </w:lvl>
    <w:lvl w:ilvl="7">
      <w:start w:val="4"/>
      <w:numFmt w:val="decimal"/>
      <w:lvlText w:val="1.3.%1."/>
      <w:lvlJc w:val="left"/>
      <w:rPr>
        <w:rFonts w:ascii="Bookman Old Style" w:hAnsi="Bookman Old Style" w:cs="Bookman Old Style"/>
        <w:b w:val="0"/>
        <w:bCs w:val="0"/>
        <w:i w:val="0"/>
        <w:iCs w:val="0"/>
        <w:smallCaps w:val="0"/>
        <w:strike w:val="0"/>
        <w:color w:val="000000"/>
        <w:spacing w:val="0"/>
        <w:w w:val="100"/>
        <w:position w:val="0"/>
        <w:sz w:val="22"/>
        <w:szCs w:val="22"/>
        <w:u w:val="none"/>
      </w:rPr>
    </w:lvl>
    <w:lvl w:ilvl="8">
      <w:start w:val="4"/>
      <w:numFmt w:val="decimal"/>
      <w:lvlText w:val="1.3.%1."/>
      <w:lvlJc w:val="left"/>
      <w:rPr>
        <w:rFonts w:ascii="Bookman Old Style" w:hAnsi="Bookman Old Style" w:cs="Bookman Old Style"/>
        <w:b w:val="0"/>
        <w:bCs w:val="0"/>
        <w:i w:val="0"/>
        <w:iCs w:val="0"/>
        <w:smallCaps w:val="0"/>
        <w:strike w:val="0"/>
        <w:color w:val="000000"/>
        <w:spacing w:val="0"/>
        <w:w w:val="100"/>
        <w:position w:val="0"/>
        <w:sz w:val="22"/>
        <w:szCs w:val="22"/>
        <w:u w:val="none"/>
      </w:rPr>
    </w:lvl>
  </w:abstractNum>
  <w:abstractNum w:abstractNumId="2">
    <w:nsid w:val="00000005"/>
    <w:multiLevelType w:val="multilevel"/>
    <w:tmpl w:val="1B40E6BA"/>
    <w:lvl w:ilvl="0">
      <w:numFmt w:val="none"/>
      <w:lvlText w:val=""/>
      <w:lvlJc w:val="left"/>
      <w:pPr>
        <w:tabs>
          <w:tab w:val="num" w:pos="360"/>
        </w:tabs>
      </w:pPr>
    </w:lvl>
    <w:lvl w:ilvl="1">
      <w:start w:val="4"/>
      <w:numFmt w:val="decimal"/>
      <w:lvlText w:val="1.%1."/>
      <w:lvlJc w:val="left"/>
      <w:rPr>
        <w:rFonts w:ascii="Bookman Old Style" w:hAnsi="Bookman Old Style" w:cs="Bookman Old Style"/>
        <w:b w:val="0"/>
        <w:bCs w:val="0"/>
        <w:i w:val="0"/>
        <w:iCs w:val="0"/>
        <w:smallCaps w:val="0"/>
        <w:strike w:val="0"/>
        <w:color w:val="000000"/>
        <w:spacing w:val="0"/>
        <w:w w:val="100"/>
        <w:position w:val="0"/>
        <w:sz w:val="22"/>
        <w:szCs w:val="22"/>
        <w:u w:val="none"/>
      </w:rPr>
    </w:lvl>
    <w:lvl w:ilvl="2">
      <w:start w:val="4"/>
      <w:numFmt w:val="decimal"/>
      <w:lvlText w:val="1.%1."/>
      <w:lvlJc w:val="left"/>
      <w:rPr>
        <w:rFonts w:ascii="Bookman Old Style" w:hAnsi="Bookman Old Style" w:cs="Bookman Old Style"/>
        <w:b w:val="0"/>
        <w:bCs w:val="0"/>
        <w:i w:val="0"/>
        <w:iCs w:val="0"/>
        <w:smallCaps w:val="0"/>
        <w:strike w:val="0"/>
        <w:color w:val="000000"/>
        <w:spacing w:val="0"/>
        <w:w w:val="100"/>
        <w:position w:val="0"/>
        <w:sz w:val="22"/>
        <w:szCs w:val="22"/>
        <w:u w:val="none"/>
      </w:rPr>
    </w:lvl>
    <w:lvl w:ilvl="3">
      <w:start w:val="4"/>
      <w:numFmt w:val="decimal"/>
      <w:lvlText w:val="1.%1."/>
      <w:lvlJc w:val="left"/>
      <w:rPr>
        <w:rFonts w:ascii="Bookman Old Style" w:hAnsi="Bookman Old Style" w:cs="Bookman Old Style"/>
        <w:b w:val="0"/>
        <w:bCs w:val="0"/>
        <w:i w:val="0"/>
        <w:iCs w:val="0"/>
        <w:smallCaps w:val="0"/>
        <w:strike w:val="0"/>
        <w:color w:val="000000"/>
        <w:spacing w:val="0"/>
        <w:w w:val="100"/>
        <w:position w:val="0"/>
        <w:sz w:val="22"/>
        <w:szCs w:val="22"/>
        <w:u w:val="none"/>
      </w:rPr>
    </w:lvl>
    <w:lvl w:ilvl="4">
      <w:start w:val="4"/>
      <w:numFmt w:val="decimal"/>
      <w:lvlText w:val="1.%1."/>
      <w:lvlJc w:val="left"/>
      <w:rPr>
        <w:rFonts w:ascii="Bookman Old Style" w:hAnsi="Bookman Old Style" w:cs="Bookman Old Style"/>
        <w:b w:val="0"/>
        <w:bCs w:val="0"/>
        <w:i w:val="0"/>
        <w:iCs w:val="0"/>
        <w:smallCaps w:val="0"/>
        <w:strike w:val="0"/>
        <w:color w:val="000000"/>
        <w:spacing w:val="0"/>
        <w:w w:val="100"/>
        <w:position w:val="0"/>
        <w:sz w:val="22"/>
        <w:szCs w:val="22"/>
        <w:u w:val="none"/>
      </w:rPr>
    </w:lvl>
    <w:lvl w:ilvl="5">
      <w:start w:val="4"/>
      <w:numFmt w:val="decimal"/>
      <w:lvlText w:val="1.%1."/>
      <w:lvlJc w:val="left"/>
      <w:rPr>
        <w:rFonts w:ascii="Bookman Old Style" w:hAnsi="Bookman Old Style" w:cs="Bookman Old Style"/>
        <w:b w:val="0"/>
        <w:bCs w:val="0"/>
        <w:i w:val="0"/>
        <w:iCs w:val="0"/>
        <w:smallCaps w:val="0"/>
        <w:strike w:val="0"/>
        <w:color w:val="000000"/>
        <w:spacing w:val="0"/>
        <w:w w:val="100"/>
        <w:position w:val="0"/>
        <w:sz w:val="22"/>
        <w:szCs w:val="22"/>
        <w:u w:val="none"/>
      </w:rPr>
    </w:lvl>
    <w:lvl w:ilvl="6">
      <w:start w:val="4"/>
      <w:numFmt w:val="decimal"/>
      <w:lvlText w:val="1.%1."/>
      <w:lvlJc w:val="left"/>
      <w:rPr>
        <w:rFonts w:ascii="Bookman Old Style" w:hAnsi="Bookman Old Style" w:cs="Bookman Old Style"/>
        <w:b w:val="0"/>
        <w:bCs w:val="0"/>
        <w:i w:val="0"/>
        <w:iCs w:val="0"/>
        <w:smallCaps w:val="0"/>
        <w:strike w:val="0"/>
        <w:color w:val="000000"/>
        <w:spacing w:val="0"/>
        <w:w w:val="100"/>
        <w:position w:val="0"/>
        <w:sz w:val="22"/>
        <w:szCs w:val="22"/>
        <w:u w:val="none"/>
      </w:rPr>
    </w:lvl>
    <w:lvl w:ilvl="7">
      <w:start w:val="4"/>
      <w:numFmt w:val="decimal"/>
      <w:lvlText w:val="1.%1."/>
      <w:lvlJc w:val="left"/>
      <w:rPr>
        <w:rFonts w:ascii="Bookman Old Style" w:hAnsi="Bookman Old Style" w:cs="Bookman Old Style"/>
        <w:b w:val="0"/>
        <w:bCs w:val="0"/>
        <w:i w:val="0"/>
        <w:iCs w:val="0"/>
        <w:smallCaps w:val="0"/>
        <w:strike w:val="0"/>
        <w:color w:val="000000"/>
        <w:spacing w:val="0"/>
        <w:w w:val="100"/>
        <w:position w:val="0"/>
        <w:sz w:val="22"/>
        <w:szCs w:val="22"/>
        <w:u w:val="none"/>
      </w:rPr>
    </w:lvl>
    <w:lvl w:ilvl="8">
      <w:start w:val="4"/>
      <w:numFmt w:val="decimal"/>
      <w:lvlText w:val="1.%1."/>
      <w:lvlJc w:val="left"/>
      <w:rPr>
        <w:rFonts w:ascii="Bookman Old Style" w:hAnsi="Bookman Old Style" w:cs="Bookman Old Style"/>
        <w:b w:val="0"/>
        <w:bCs w:val="0"/>
        <w:i w:val="0"/>
        <w:iCs w:val="0"/>
        <w:smallCaps w:val="0"/>
        <w:strike w:val="0"/>
        <w:color w:val="000000"/>
        <w:spacing w:val="0"/>
        <w:w w:val="100"/>
        <w:position w:val="0"/>
        <w:sz w:val="22"/>
        <w:szCs w:val="22"/>
        <w:u w:val="none"/>
      </w:rPr>
    </w:lvl>
  </w:abstractNum>
  <w:abstractNum w:abstractNumId="3">
    <w:nsid w:val="00000007"/>
    <w:multiLevelType w:val="multilevel"/>
    <w:tmpl w:val="00000006"/>
    <w:lvl w:ilvl="0">
      <w:start w:val="2"/>
      <w:numFmt w:val="decimal"/>
      <w:lvlText w:val="1.6.%1."/>
      <w:lvlJc w:val="left"/>
      <w:rPr>
        <w:rFonts w:ascii="Bookman Old Style" w:hAnsi="Bookman Old Style" w:cs="Bookman Old Style"/>
        <w:b w:val="0"/>
        <w:bCs w:val="0"/>
        <w:i w:val="0"/>
        <w:iCs w:val="0"/>
        <w:smallCaps w:val="0"/>
        <w:strike w:val="0"/>
        <w:color w:val="000000"/>
        <w:spacing w:val="0"/>
        <w:w w:val="100"/>
        <w:position w:val="0"/>
        <w:sz w:val="22"/>
        <w:szCs w:val="22"/>
        <w:u w:val="none"/>
      </w:rPr>
    </w:lvl>
    <w:lvl w:ilvl="1">
      <w:start w:val="2"/>
      <w:numFmt w:val="decimal"/>
      <w:lvlText w:val="1.6.%1."/>
      <w:lvlJc w:val="left"/>
      <w:rPr>
        <w:rFonts w:ascii="Bookman Old Style" w:hAnsi="Bookman Old Style" w:cs="Bookman Old Style"/>
        <w:b w:val="0"/>
        <w:bCs w:val="0"/>
        <w:i w:val="0"/>
        <w:iCs w:val="0"/>
        <w:smallCaps w:val="0"/>
        <w:strike w:val="0"/>
        <w:color w:val="000000"/>
        <w:spacing w:val="0"/>
        <w:w w:val="100"/>
        <w:position w:val="0"/>
        <w:sz w:val="22"/>
        <w:szCs w:val="22"/>
        <w:u w:val="none"/>
      </w:rPr>
    </w:lvl>
    <w:lvl w:ilvl="2">
      <w:start w:val="2"/>
      <w:numFmt w:val="decimal"/>
      <w:lvlText w:val="1.6.%1."/>
      <w:lvlJc w:val="left"/>
      <w:rPr>
        <w:rFonts w:ascii="Bookman Old Style" w:hAnsi="Bookman Old Style" w:cs="Bookman Old Style"/>
        <w:b w:val="0"/>
        <w:bCs w:val="0"/>
        <w:i w:val="0"/>
        <w:iCs w:val="0"/>
        <w:smallCaps w:val="0"/>
        <w:strike w:val="0"/>
        <w:color w:val="000000"/>
        <w:spacing w:val="0"/>
        <w:w w:val="100"/>
        <w:position w:val="0"/>
        <w:sz w:val="22"/>
        <w:szCs w:val="22"/>
        <w:u w:val="none"/>
      </w:rPr>
    </w:lvl>
    <w:lvl w:ilvl="3">
      <w:start w:val="2"/>
      <w:numFmt w:val="decimal"/>
      <w:lvlText w:val="1.6.%1."/>
      <w:lvlJc w:val="left"/>
      <w:rPr>
        <w:rFonts w:ascii="Bookman Old Style" w:hAnsi="Bookman Old Style" w:cs="Bookman Old Style"/>
        <w:b w:val="0"/>
        <w:bCs w:val="0"/>
        <w:i w:val="0"/>
        <w:iCs w:val="0"/>
        <w:smallCaps w:val="0"/>
        <w:strike w:val="0"/>
        <w:color w:val="000000"/>
        <w:spacing w:val="0"/>
        <w:w w:val="100"/>
        <w:position w:val="0"/>
        <w:sz w:val="22"/>
        <w:szCs w:val="22"/>
        <w:u w:val="none"/>
      </w:rPr>
    </w:lvl>
    <w:lvl w:ilvl="4">
      <w:start w:val="2"/>
      <w:numFmt w:val="decimal"/>
      <w:lvlText w:val="1.6.%1."/>
      <w:lvlJc w:val="left"/>
      <w:rPr>
        <w:rFonts w:ascii="Bookman Old Style" w:hAnsi="Bookman Old Style" w:cs="Bookman Old Style"/>
        <w:b w:val="0"/>
        <w:bCs w:val="0"/>
        <w:i w:val="0"/>
        <w:iCs w:val="0"/>
        <w:smallCaps w:val="0"/>
        <w:strike w:val="0"/>
        <w:color w:val="000000"/>
        <w:spacing w:val="0"/>
        <w:w w:val="100"/>
        <w:position w:val="0"/>
        <w:sz w:val="22"/>
        <w:szCs w:val="22"/>
        <w:u w:val="none"/>
      </w:rPr>
    </w:lvl>
    <w:lvl w:ilvl="5">
      <w:start w:val="2"/>
      <w:numFmt w:val="decimal"/>
      <w:lvlText w:val="1.6.%1."/>
      <w:lvlJc w:val="left"/>
      <w:rPr>
        <w:rFonts w:ascii="Bookman Old Style" w:hAnsi="Bookman Old Style" w:cs="Bookman Old Style"/>
        <w:b w:val="0"/>
        <w:bCs w:val="0"/>
        <w:i w:val="0"/>
        <w:iCs w:val="0"/>
        <w:smallCaps w:val="0"/>
        <w:strike w:val="0"/>
        <w:color w:val="000000"/>
        <w:spacing w:val="0"/>
        <w:w w:val="100"/>
        <w:position w:val="0"/>
        <w:sz w:val="22"/>
        <w:szCs w:val="22"/>
        <w:u w:val="none"/>
      </w:rPr>
    </w:lvl>
    <w:lvl w:ilvl="6">
      <w:start w:val="2"/>
      <w:numFmt w:val="decimal"/>
      <w:lvlText w:val="1.6.%1."/>
      <w:lvlJc w:val="left"/>
      <w:rPr>
        <w:rFonts w:ascii="Bookman Old Style" w:hAnsi="Bookman Old Style" w:cs="Bookman Old Style"/>
        <w:b w:val="0"/>
        <w:bCs w:val="0"/>
        <w:i w:val="0"/>
        <w:iCs w:val="0"/>
        <w:smallCaps w:val="0"/>
        <w:strike w:val="0"/>
        <w:color w:val="000000"/>
        <w:spacing w:val="0"/>
        <w:w w:val="100"/>
        <w:position w:val="0"/>
        <w:sz w:val="22"/>
        <w:szCs w:val="22"/>
        <w:u w:val="none"/>
      </w:rPr>
    </w:lvl>
    <w:lvl w:ilvl="7">
      <w:start w:val="2"/>
      <w:numFmt w:val="decimal"/>
      <w:lvlText w:val="1.6.%1."/>
      <w:lvlJc w:val="left"/>
      <w:rPr>
        <w:rFonts w:ascii="Bookman Old Style" w:hAnsi="Bookman Old Style" w:cs="Bookman Old Style"/>
        <w:b w:val="0"/>
        <w:bCs w:val="0"/>
        <w:i w:val="0"/>
        <w:iCs w:val="0"/>
        <w:smallCaps w:val="0"/>
        <w:strike w:val="0"/>
        <w:color w:val="000000"/>
        <w:spacing w:val="0"/>
        <w:w w:val="100"/>
        <w:position w:val="0"/>
        <w:sz w:val="22"/>
        <w:szCs w:val="22"/>
        <w:u w:val="none"/>
      </w:rPr>
    </w:lvl>
    <w:lvl w:ilvl="8">
      <w:start w:val="2"/>
      <w:numFmt w:val="decimal"/>
      <w:lvlText w:val="1.6.%1."/>
      <w:lvlJc w:val="left"/>
      <w:rPr>
        <w:rFonts w:ascii="Bookman Old Style" w:hAnsi="Bookman Old Style" w:cs="Bookman Old Style"/>
        <w:b w:val="0"/>
        <w:bCs w:val="0"/>
        <w:i w:val="0"/>
        <w:iCs w:val="0"/>
        <w:smallCaps w:val="0"/>
        <w:strike w:val="0"/>
        <w:color w:val="000000"/>
        <w:spacing w:val="0"/>
        <w:w w:val="100"/>
        <w:position w:val="0"/>
        <w:sz w:val="22"/>
        <w:szCs w:val="22"/>
        <w:u w:val="none"/>
      </w:rPr>
    </w:lvl>
  </w:abstractNum>
  <w:abstractNum w:abstractNumId="4">
    <w:nsid w:val="00000009"/>
    <w:multiLevelType w:val="multilevel"/>
    <w:tmpl w:val="00000008"/>
    <w:lvl w:ilvl="0">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1">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2">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3">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4">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5">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6">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7">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8">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5"/>
        <w:szCs w:val="25"/>
        <w:u w:val="none"/>
      </w:rPr>
    </w:lvl>
  </w:abstractNum>
  <w:abstractNum w:abstractNumId="5">
    <w:nsid w:val="0000000B"/>
    <w:multiLevelType w:val="multilevel"/>
    <w:tmpl w:val="0000000A"/>
    <w:lvl w:ilvl="0">
      <w:start w:val="1"/>
      <w:numFmt w:val="decimal"/>
      <w:lvlText w:val="3.1.%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1">
      <w:start w:val="1"/>
      <w:numFmt w:val="decimal"/>
      <w:lvlText w:val="3.1.%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2">
      <w:start w:val="1"/>
      <w:numFmt w:val="decimal"/>
      <w:lvlText w:val="3.1.%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3">
      <w:start w:val="1"/>
      <w:numFmt w:val="decimal"/>
      <w:lvlText w:val="3.1.%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4">
      <w:start w:val="1"/>
      <w:numFmt w:val="decimal"/>
      <w:lvlText w:val="3.1.%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5">
      <w:start w:val="1"/>
      <w:numFmt w:val="decimal"/>
      <w:lvlText w:val="3.1.%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6">
      <w:start w:val="1"/>
      <w:numFmt w:val="decimal"/>
      <w:lvlText w:val="3.1.%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7">
      <w:start w:val="1"/>
      <w:numFmt w:val="decimal"/>
      <w:lvlText w:val="3.1.%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8">
      <w:start w:val="1"/>
      <w:numFmt w:val="decimal"/>
      <w:lvlText w:val="3.1.%1."/>
      <w:lvlJc w:val="left"/>
      <w:rPr>
        <w:rFonts w:ascii="Times New Roman" w:hAnsi="Times New Roman" w:cs="Times New Roman"/>
        <w:b w:val="0"/>
        <w:bCs w:val="0"/>
        <w:i w:val="0"/>
        <w:iCs w:val="0"/>
        <w:smallCaps w:val="0"/>
        <w:strike w:val="0"/>
        <w:color w:val="000000"/>
        <w:spacing w:val="0"/>
        <w:w w:val="100"/>
        <w:position w:val="0"/>
        <w:sz w:val="25"/>
        <w:szCs w:val="25"/>
        <w:u w:val="none"/>
      </w:rPr>
    </w:lvl>
  </w:abstractNum>
  <w:abstractNum w:abstractNumId="6">
    <w:nsid w:val="0000000D"/>
    <w:multiLevelType w:val="multilevel"/>
    <w:tmpl w:val="0000000C"/>
    <w:lvl w:ilvl="0">
      <w:start w:val="3"/>
      <w:numFmt w:val="decimal"/>
      <w:lvlText w:val="3.%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1">
      <w:start w:val="3"/>
      <w:numFmt w:val="decimal"/>
      <w:lvlText w:val="3.%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2">
      <w:start w:val="3"/>
      <w:numFmt w:val="decimal"/>
      <w:lvlText w:val="3.%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3">
      <w:start w:val="3"/>
      <w:numFmt w:val="decimal"/>
      <w:lvlText w:val="3.%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4">
      <w:start w:val="3"/>
      <w:numFmt w:val="decimal"/>
      <w:lvlText w:val="3.%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5">
      <w:start w:val="3"/>
      <w:numFmt w:val="decimal"/>
      <w:lvlText w:val="3.%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6">
      <w:start w:val="3"/>
      <w:numFmt w:val="decimal"/>
      <w:lvlText w:val="3.%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7">
      <w:start w:val="3"/>
      <w:numFmt w:val="decimal"/>
      <w:lvlText w:val="3.%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8">
      <w:start w:val="3"/>
      <w:numFmt w:val="decimal"/>
      <w:lvlText w:val="3.%1,"/>
      <w:lvlJc w:val="left"/>
      <w:rPr>
        <w:rFonts w:ascii="Times New Roman" w:hAnsi="Times New Roman" w:cs="Times New Roman"/>
        <w:b w:val="0"/>
        <w:bCs w:val="0"/>
        <w:i w:val="0"/>
        <w:iCs w:val="0"/>
        <w:smallCaps w:val="0"/>
        <w:strike w:val="0"/>
        <w:color w:val="000000"/>
        <w:spacing w:val="0"/>
        <w:w w:val="100"/>
        <w:position w:val="0"/>
        <w:sz w:val="25"/>
        <w:szCs w:val="25"/>
        <w:u w:val="none"/>
      </w:rPr>
    </w:lvl>
  </w:abstractNum>
  <w:abstractNum w:abstractNumId="7">
    <w:nsid w:val="0000000F"/>
    <w:multiLevelType w:val="multilevel"/>
    <w:tmpl w:val="0000000E"/>
    <w:lvl w:ilvl="0">
      <w:start w:val="1"/>
      <w:numFmt w:val="decimal"/>
      <w:lvlText w:val="3.3.%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1">
      <w:start w:val="1"/>
      <w:numFmt w:val="decimal"/>
      <w:lvlText w:val="3.3.%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2">
      <w:start w:val="1"/>
      <w:numFmt w:val="decimal"/>
      <w:lvlText w:val="3.3.%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3">
      <w:start w:val="1"/>
      <w:numFmt w:val="decimal"/>
      <w:lvlText w:val="3.3.%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4">
      <w:start w:val="1"/>
      <w:numFmt w:val="decimal"/>
      <w:lvlText w:val="3.3.%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5">
      <w:start w:val="1"/>
      <w:numFmt w:val="decimal"/>
      <w:lvlText w:val="3.3.%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6">
      <w:start w:val="1"/>
      <w:numFmt w:val="decimal"/>
      <w:lvlText w:val="3.3.%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7">
      <w:start w:val="1"/>
      <w:numFmt w:val="decimal"/>
      <w:lvlText w:val="3.3.%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8">
      <w:start w:val="1"/>
      <w:numFmt w:val="decimal"/>
      <w:lvlText w:val="3.3.%1,"/>
      <w:lvlJc w:val="left"/>
      <w:rPr>
        <w:rFonts w:ascii="Times New Roman" w:hAnsi="Times New Roman" w:cs="Times New Roman"/>
        <w:b w:val="0"/>
        <w:bCs w:val="0"/>
        <w:i w:val="0"/>
        <w:iCs w:val="0"/>
        <w:smallCaps w:val="0"/>
        <w:strike w:val="0"/>
        <w:color w:val="000000"/>
        <w:spacing w:val="0"/>
        <w:w w:val="100"/>
        <w:position w:val="0"/>
        <w:sz w:val="25"/>
        <w:szCs w:val="25"/>
        <w:u w:val="none"/>
      </w:rPr>
    </w:lvl>
  </w:abstractNum>
  <w:abstractNum w:abstractNumId="8">
    <w:nsid w:val="00000011"/>
    <w:multiLevelType w:val="multilevel"/>
    <w:tmpl w:val="00000010"/>
    <w:lvl w:ilvl="0">
      <w:start w:val="2"/>
      <w:numFmt w:val="decimal"/>
      <w:lvlText w:val="3.3.%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1">
      <w:start w:val="2"/>
      <w:numFmt w:val="decimal"/>
      <w:lvlText w:val="3.3.%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2">
      <w:start w:val="2"/>
      <w:numFmt w:val="decimal"/>
      <w:lvlText w:val="3.3.%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3">
      <w:start w:val="2"/>
      <w:numFmt w:val="decimal"/>
      <w:lvlText w:val="3.3.%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4">
      <w:start w:val="2"/>
      <w:numFmt w:val="decimal"/>
      <w:lvlText w:val="3.3.%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5">
      <w:start w:val="2"/>
      <w:numFmt w:val="decimal"/>
      <w:lvlText w:val="3.3.%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6">
      <w:start w:val="2"/>
      <w:numFmt w:val="decimal"/>
      <w:lvlText w:val="3.3.%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7">
      <w:start w:val="2"/>
      <w:numFmt w:val="decimal"/>
      <w:lvlText w:val="3.3.%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8">
      <w:start w:val="2"/>
      <w:numFmt w:val="decimal"/>
      <w:lvlText w:val="3.3.%1."/>
      <w:lvlJc w:val="left"/>
      <w:rPr>
        <w:rFonts w:ascii="Times New Roman" w:hAnsi="Times New Roman" w:cs="Times New Roman"/>
        <w:b w:val="0"/>
        <w:bCs w:val="0"/>
        <w:i w:val="0"/>
        <w:iCs w:val="0"/>
        <w:smallCaps w:val="0"/>
        <w:strike w:val="0"/>
        <w:color w:val="000000"/>
        <w:spacing w:val="0"/>
        <w:w w:val="100"/>
        <w:position w:val="0"/>
        <w:sz w:val="25"/>
        <w:szCs w:val="25"/>
        <w:u w:val="none"/>
      </w:rPr>
    </w:lvl>
  </w:abstractNum>
  <w:abstractNum w:abstractNumId="9">
    <w:nsid w:val="00000015"/>
    <w:multiLevelType w:val="multilevel"/>
    <w:tmpl w:val="00000014"/>
    <w:lvl w:ilvl="0">
      <w:start w:val="22"/>
      <w:numFmt w:val="decimal"/>
      <w:lvlText w:val="3.4.%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22"/>
      <w:numFmt w:val="decimal"/>
      <w:lvlText w:val="3.4.%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22"/>
      <w:numFmt w:val="decimal"/>
      <w:lvlText w:val="3.4.%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22"/>
      <w:numFmt w:val="decimal"/>
      <w:lvlText w:val="3.4.%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22"/>
      <w:numFmt w:val="decimal"/>
      <w:lvlText w:val="3.4.%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22"/>
      <w:numFmt w:val="decimal"/>
      <w:lvlText w:val="3.4.%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22"/>
      <w:numFmt w:val="decimal"/>
      <w:lvlText w:val="3.4.%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22"/>
      <w:numFmt w:val="decimal"/>
      <w:lvlText w:val="3.4.%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22"/>
      <w:numFmt w:val="decimal"/>
      <w:lvlText w:val="3.4.%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0">
    <w:nsid w:val="00000017"/>
    <w:multiLevelType w:val="multilevel"/>
    <w:tmpl w:val="00000016"/>
    <w:lvl w:ilvl="0">
      <w:start w:val="5"/>
      <w:numFmt w:val="decimal"/>
      <w:lvlText w:val="3.%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5"/>
      <w:numFmt w:val="decimal"/>
      <w:lvlText w:val="3.%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5"/>
      <w:numFmt w:val="decimal"/>
      <w:lvlText w:val="3.%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5"/>
      <w:numFmt w:val="decimal"/>
      <w:lvlText w:val="3.%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5"/>
      <w:numFmt w:val="decimal"/>
      <w:lvlText w:val="3.%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5"/>
      <w:numFmt w:val="decimal"/>
      <w:lvlText w:val="3.%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5"/>
      <w:numFmt w:val="decimal"/>
      <w:lvlText w:val="3.%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5"/>
      <w:numFmt w:val="decimal"/>
      <w:lvlText w:val="3.%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5"/>
      <w:numFmt w:val="decimal"/>
      <w:lvlText w:val="3.%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1">
    <w:nsid w:val="00000019"/>
    <w:multiLevelType w:val="multilevel"/>
    <w:tmpl w:val="00000018"/>
    <w:lvl w:ilvl="0">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2">
    <w:nsid w:val="0000001B"/>
    <w:multiLevelType w:val="multilevel"/>
    <w:tmpl w:val="0000001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abstractNum>
  <w:abstractNum w:abstractNumId="13">
    <w:nsid w:val="0000001D"/>
    <w:multiLevelType w:val="multilevel"/>
    <w:tmpl w:val="378C3F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abstractNum>
  <w:abstractNum w:abstractNumId="14">
    <w:nsid w:val="0000001F"/>
    <w:multiLevelType w:val="multilevel"/>
    <w:tmpl w:val="0000001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abstractNum>
  <w:abstractNum w:abstractNumId="15">
    <w:nsid w:val="00000021"/>
    <w:multiLevelType w:val="multilevel"/>
    <w:tmpl w:val="0000002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6">
    <w:nsid w:val="00000023"/>
    <w:multiLevelType w:val="multilevel"/>
    <w:tmpl w:val="0000002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abstractNum>
  <w:abstractNum w:abstractNumId="17">
    <w:nsid w:val="00000025"/>
    <w:multiLevelType w:val="multilevel"/>
    <w:tmpl w:val="0000002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8">
    <w:nsid w:val="00000027"/>
    <w:multiLevelType w:val="multilevel"/>
    <w:tmpl w:val="149C0B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abstractNum>
  <w:abstractNum w:abstractNumId="19">
    <w:nsid w:val="00000029"/>
    <w:multiLevelType w:val="multilevel"/>
    <w:tmpl w:val="0000002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abstractNum>
  <w:abstractNum w:abstractNumId="20">
    <w:nsid w:val="0000002B"/>
    <w:multiLevelType w:val="multilevel"/>
    <w:tmpl w:val="98FC63FA"/>
    <w:lvl w:ilvl="0">
      <w:start w:val="1"/>
      <w:numFmt w:val="decimal"/>
      <w:lvlText w:val="%1."/>
      <w:lvlJc w:val="left"/>
      <w:rPr>
        <w:rFonts w:ascii="Times New Roman" w:eastAsia="Courier New" w:hAnsi="Times New Roman" w:cs="Times New Roman"/>
        <w:b w:val="0"/>
        <w:bCs w:val="0"/>
        <w:i w:val="0"/>
        <w:iCs w:val="0"/>
        <w:smallCaps w:val="0"/>
        <w:strike w:val="0"/>
        <w:color w:val="000000"/>
        <w:spacing w:val="0"/>
        <w:w w:val="100"/>
        <w:position w:val="0"/>
        <w:sz w:val="25"/>
        <w:szCs w:val="25"/>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abstractNum>
  <w:abstractNum w:abstractNumId="21">
    <w:nsid w:val="0000002D"/>
    <w:multiLevelType w:val="multilevel"/>
    <w:tmpl w:val="0000002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abstractNum>
  <w:abstractNum w:abstractNumId="22">
    <w:nsid w:val="0000002F"/>
    <w:multiLevelType w:val="multilevel"/>
    <w:tmpl w:val="0000002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abstractNum>
  <w:abstractNum w:abstractNumId="23">
    <w:nsid w:val="0FC34F20"/>
    <w:multiLevelType w:val="multilevel"/>
    <w:tmpl w:val="7AEA010C"/>
    <w:lvl w:ilvl="0">
      <w:start w:val="3"/>
      <w:numFmt w:val="decimal"/>
      <w:lvlText w:val="%1."/>
      <w:lvlJc w:val="left"/>
      <w:pPr>
        <w:tabs>
          <w:tab w:val="num" w:pos="540"/>
        </w:tabs>
        <w:ind w:left="540" w:hanging="540"/>
      </w:pPr>
      <w:rPr>
        <w:rFonts w:hint="default"/>
        <w:color w:val="000000"/>
      </w:rPr>
    </w:lvl>
    <w:lvl w:ilvl="1">
      <w:start w:val="1"/>
      <w:numFmt w:val="decimal"/>
      <w:lvlText w:val="%1.%2."/>
      <w:lvlJc w:val="left"/>
      <w:pPr>
        <w:tabs>
          <w:tab w:val="num" w:pos="540"/>
        </w:tabs>
        <w:ind w:left="540" w:hanging="540"/>
      </w:pPr>
      <w:rPr>
        <w:rFonts w:hint="default"/>
        <w:color w:val="000000"/>
      </w:rPr>
    </w:lvl>
    <w:lvl w:ilvl="2">
      <w:start w:val="2"/>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720"/>
        </w:tabs>
        <w:ind w:left="720" w:hanging="72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080"/>
        </w:tabs>
        <w:ind w:left="1080" w:hanging="1080"/>
      </w:pPr>
      <w:rPr>
        <w:rFonts w:hint="default"/>
        <w:color w:val="000000"/>
      </w:rPr>
    </w:lvl>
    <w:lvl w:ilvl="6">
      <w:start w:val="1"/>
      <w:numFmt w:val="decimal"/>
      <w:lvlText w:val="%1.%2.%3.%4.%5.%6.%7."/>
      <w:lvlJc w:val="left"/>
      <w:pPr>
        <w:tabs>
          <w:tab w:val="num" w:pos="1440"/>
        </w:tabs>
        <w:ind w:left="1440" w:hanging="1440"/>
      </w:pPr>
      <w:rPr>
        <w:rFonts w:hint="default"/>
        <w:color w:val="000000"/>
      </w:rPr>
    </w:lvl>
    <w:lvl w:ilvl="7">
      <w:start w:val="1"/>
      <w:numFmt w:val="decimal"/>
      <w:lvlText w:val="%1.%2.%3.%4.%5.%6.%7.%8."/>
      <w:lvlJc w:val="left"/>
      <w:pPr>
        <w:tabs>
          <w:tab w:val="num" w:pos="1440"/>
        </w:tabs>
        <w:ind w:left="1440" w:hanging="1440"/>
      </w:pPr>
      <w:rPr>
        <w:rFonts w:hint="default"/>
        <w:color w:val="000000"/>
      </w:rPr>
    </w:lvl>
    <w:lvl w:ilvl="8">
      <w:start w:val="1"/>
      <w:numFmt w:val="decimal"/>
      <w:lvlText w:val="%1.%2.%3.%4.%5.%6.%7.%8.%9."/>
      <w:lvlJc w:val="left"/>
      <w:pPr>
        <w:tabs>
          <w:tab w:val="num" w:pos="1800"/>
        </w:tabs>
        <w:ind w:left="1800" w:hanging="1800"/>
      </w:pPr>
      <w:rPr>
        <w:rFonts w:hint="default"/>
        <w:color w:val="000000"/>
      </w:rPr>
    </w:lvl>
  </w:abstractNum>
  <w:abstractNum w:abstractNumId="24">
    <w:nsid w:val="186345BF"/>
    <w:multiLevelType w:val="hybridMultilevel"/>
    <w:tmpl w:val="51B04E3C"/>
    <w:lvl w:ilvl="0" w:tplc="14C88038">
      <w:start w:val="1"/>
      <w:numFmt w:val="decimal"/>
      <w:lvlText w:val="%1."/>
      <w:lvlJc w:val="left"/>
      <w:pPr>
        <w:tabs>
          <w:tab w:val="num" w:pos="720"/>
        </w:tabs>
        <w:ind w:left="720" w:hanging="360"/>
      </w:pPr>
      <w:rPr>
        <w:rFonts w:hint="default"/>
        <w:color w:val="00000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1DAF0ACD"/>
    <w:multiLevelType w:val="multilevel"/>
    <w:tmpl w:val="F738BC8A"/>
    <w:lvl w:ilvl="0">
      <w:start w:val="3"/>
      <w:numFmt w:val="decimal"/>
      <w:lvlText w:val="%1."/>
      <w:lvlJc w:val="left"/>
      <w:pPr>
        <w:tabs>
          <w:tab w:val="num" w:pos="636"/>
        </w:tabs>
        <w:ind w:left="636" w:hanging="636"/>
      </w:pPr>
      <w:rPr>
        <w:rFonts w:hint="default"/>
        <w:color w:val="000000"/>
      </w:rPr>
    </w:lvl>
    <w:lvl w:ilvl="1">
      <w:start w:val="5"/>
      <w:numFmt w:val="decimal"/>
      <w:lvlText w:val="%1.%2."/>
      <w:lvlJc w:val="left"/>
      <w:pPr>
        <w:tabs>
          <w:tab w:val="num" w:pos="720"/>
        </w:tabs>
        <w:ind w:left="720" w:hanging="720"/>
      </w:pPr>
      <w:rPr>
        <w:rFonts w:hint="default"/>
        <w:color w:val="000000"/>
      </w:rPr>
    </w:lvl>
    <w:lvl w:ilvl="2">
      <w:start w:val="2"/>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1080"/>
        </w:tabs>
        <w:ind w:left="1080" w:hanging="108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440"/>
        </w:tabs>
        <w:ind w:left="1440" w:hanging="1440"/>
      </w:pPr>
      <w:rPr>
        <w:rFonts w:hint="default"/>
        <w:color w:val="000000"/>
      </w:rPr>
    </w:lvl>
    <w:lvl w:ilvl="6">
      <w:start w:val="1"/>
      <w:numFmt w:val="decimal"/>
      <w:lvlText w:val="%1.%2.%3.%4.%5.%6.%7."/>
      <w:lvlJc w:val="left"/>
      <w:pPr>
        <w:tabs>
          <w:tab w:val="num" w:pos="1800"/>
        </w:tabs>
        <w:ind w:left="1800" w:hanging="1800"/>
      </w:pPr>
      <w:rPr>
        <w:rFonts w:hint="default"/>
        <w:color w:val="000000"/>
      </w:rPr>
    </w:lvl>
    <w:lvl w:ilvl="7">
      <w:start w:val="1"/>
      <w:numFmt w:val="decimal"/>
      <w:lvlText w:val="%1.%2.%3.%4.%5.%6.%7.%8."/>
      <w:lvlJc w:val="left"/>
      <w:pPr>
        <w:tabs>
          <w:tab w:val="num" w:pos="1800"/>
        </w:tabs>
        <w:ind w:left="1800" w:hanging="1800"/>
      </w:pPr>
      <w:rPr>
        <w:rFonts w:hint="default"/>
        <w:color w:val="000000"/>
      </w:rPr>
    </w:lvl>
    <w:lvl w:ilvl="8">
      <w:start w:val="1"/>
      <w:numFmt w:val="decimal"/>
      <w:lvlText w:val="%1.%2.%3.%4.%5.%6.%7.%8.%9."/>
      <w:lvlJc w:val="left"/>
      <w:pPr>
        <w:tabs>
          <w:tab w:val="num" w:pos="2160"/>
        </w:tabs>
        <w:ind w:left="2160" w:hanging="2160"/>
      </w:pPr>
      <w:rPr>
        <w:rFonts w:hint="default"/>
        <w:color w:val="000000"/>
      </w:rPr>
    </w:lvl>
  </w:abstractNum>
  <w:abstractNum w:abstractNumId="26">
    <w:nsid w:val="1EC34996"/>
    <w:multiLevelType w:val="multilevel"/>
    <w:tmpl w:val="80C47DBA"/>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7">
    <w:nsid w:val="2D6C3BAB"/>
    <w:multiLevelType w:val="multilevel"/>
    <w:tmpl w:val="B09E29C0"/>
    <w:lvl w:ilvl="0">
      <w:start w:val="3"/>
      <w:numFmt w:val="decimal"/>
      <w:lvlText w:val="%1."/>
      <w:lvlJc w:val="left"/>
      <w:pPr>
        <w:tabs>
          <w:tab w:val="num" w:pos="360"/>
        </w:tabs>
        <w:ind w:left="360" w:hanging="360"/>
      </w:pPr>
      <w:rPr>
        <w:rFonts w:hint="default"/>
        <w:color w:val="000000"/>
      </w:rPr>
    </w:lvl>
    <w:lvl w:ilvl="1">
      <w:start w:val="1"/>
      <w:numFmt w:val="decimal"/>
      <w:lvlText w:val="%1.%2."/>
      <w:lvlJc w:val="left"/>
      <w:pPr>
        <w:tabs>
          <w:tab w:val="num" w:pos="360"/>
        </w:tabs>
        <w:ind w:left="360" w:hanging="360"/>
      </w:pPr>
      <w:rPr>
        <w:rFonts w:hint="default"/>
        <w:color w:val="000000"/>
      </w:rPr>
    </w:lvl>
    <w:lvl w:ilvl="2">
      <w:start w:val="1"/>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720"/>
        </w:tabs>
        <w:ind w:left="720" w:hanging="72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080"/>
        </w:tabs>
        <w:ind w:left="1080" w:hanging="1080"/>
      </w:pPr>
      <w:rPr>
        <w:rFonts w:hint="default"/>
        <w:color w:val="000000"/>
      </w:rPr>
    </w:lvl>
    <w:lvl w:ilvl="6">
      <w:start w:val="1"/>
      <w:numFmt w:val="decimal"/>
      <w:lvlText w:val="%1.%2.%3.%4.%5.%6.%7."/>
      <w:lvlJc w:val="left"/>
      <w:pPr>
        <w:tabs>
          <w:tab w:val="num" w:pos="1440"/>
        </w:tabs>
        <w:ind w:left="1440" w:hanging="1440"/>
      </w:pPr>
      <w:rPr>
        <w:rFonts w:hint="default"/>
        <w:color w:val="000000"/>
      </w:rPr>
    </w:lvl>
    <w:lvl w:ilvl="7">
      <w:start w:val="1"/>
      <w:numFmt w:val="decimal"/>
      <w:lvlText w:val="%1.%2.%3.%4.%5.%6.%7.%8."/>
      <w:lvlJc w:val="left"/>
      <w:pPr>
        <w:tabs>
          <w:tab w:val="num" w:pos="1440"/>
        </w:tabs>
        <w:ind w:left="1440" w:hanging="1440"/>
      </w:pPr>
      <w:rPr>
        <w:rFonts w:hint="default"/>
        <w:color w:val="000000"/>
      </w:rPr>
    </w:lvl>
    <w:lvl w:ilvl="8">
      <w:start w:val="1"/>
      <w:numFmt w:val="decimal"/>
      <w:lvlText w:val="%1.%2.%3.%4.%5.%6.%7.%8.%9."/>
      <w:lvlJc w:val="left"/>
      <w:pPr>
        <w:tabs>
          <w:tab w:val="num" w:pos="1800"/>
        </w:tabs>
        <w:ind w:left="1800" w:hanging="1800"/>
      </w:pPr>
      <w:rPr>
        <w:rFonts w:hint="default"/>
        <w:color w:val="000000"/>
      </w:rPr>
    </w:lvl>
  </w:abstractNum>
  <w:abstractNum w:abstractNumId="28">
    <w:nsid w:val="36A62ACE"/>
    <w:multiLevelType w:val="multilevel"/>
    <w:tmpl w:val="C144CBCC"/>
    <w:lvl w:ilvl="0">
      <w:start w:val="3"/>
      <w:numFmt w:val="decimal"/>
      <w:lvlText w:val="%1."/>
      <w:lvlJc w:val="left"/>
      <w:pPr>
        <w:tabs>
          <w:tab w:val="num" w:pos="420"/>
        </w:tabs>
        <w:ind w:left="420" w:hanging="420"/>
      </w:pPr>
      <w:rPr>
        <w:rFonts w:hint="default"/>
        <w:color w:val="000000"/>
      </w:rPr>
    </w:lvl>
    <w:lvl w:ilvl="1">
      <w:start w:val="2"/>
      <w:numFmt w:val="decimal"/>
      <w:lvlText w:val="%1.%2."/>
      <w:lvlJc w:val="left"/>
      <w:pPr>
        <w:tabs>
          <w:tab w:val="num" w:pos="720"/>
        </w:tabs>
        <w:ind w:left="720" w:hanging="720"/>
      </w:pPr>
      <w:rPr>
        <w:rFonts w:hint="default"/>
        <w:color w:val="000000"/>
      </w:rPr>
    </w:lvl>
    <w:lvl w:ilvl="2">
      <w:start w:val="1"/>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1080"/>
        </w:tabs>
        <w:ind w:left="1080" w:hanging="108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440"/>
        </w:tabs>
        <w:ind w:left="1440" w:hanging="1440"/>
      </w:pPr>
      <w:rPr>
        <w:rFonts w:hint="default"/>
        <w:color w:val="000000"/>
      </w:rPr>
    </w:lvl>
    <w:lvl w:ilvl="6">
      <w:start w:val="1"/>
      <w:numFmt w:val="decimal"/>
      <w:lvlText w:val="%1.%2.%3.%4.%5.%6.%7."/>
      <w:lvlJc w:val="left"/>
      <w:pPr>
        <w:tabs>
          <w:tab w:val="num" w:pos="1440"/>
        </w:tabs>
        <w:ind w:left="1440" w:hanging="1440"/>
      </w:pPr>
      <w:rPr>
        <w:rFonts w:hint="default"/>
        <w:color w:val="000000"/>
      </w:rPr>
    </w:lvl>
    <w:lvl w:ilvl="7">
      <w:start w:val="1"/>
      <w:numFmt w:val="decimal"/>
      <w:lvlText w:val="%1.%2.%3.%4.%5.%6.%7.%8."/>
      <w:lvlJc w:val="left"/>
      <w:pPr>
        <w:tabs>
          <w:tab w:val="num" w:pos="1800"/>
        </w:tabs>
        <w:ind w:left="1800" w:hanging="1800"/>
      </w:pPr>
      <w:rPr>
        <w:rFonts w:hint="default"/>
        <w:color w:val="000000"/>
      </w:rPr>
    </w:lvl>
    <w:lvl w:ilvl="8">
      <w:start w:val="1"/>
      <w:numFmt w:val="decimal"/>
      <w:lvlText w:val="%1.%2.%3.%4.%5.%6.%7.%8.%9."/>
      <w:lvlJc w:val="left"/>
      <w:pPr>
        <w:tabs>
          <w:tab w:val="num" w:pos="2160"/>
        </w:tabs>
        <w:ind w:left="2160" w:hanging="2160"/>
      </w:pPr>
      <w:rPr>
        <w:rFonts w:hint="default"/>
        <w:color w:val="000000"/>
      </w:rPr>
    </w:lvl>
  </w:abstractNum>
  <w:abstractNum w:abstractNumId="29">
    <w:nsid w:val="41022352"/>
    <w:multiLevelType w:val="multilevel"/>
    <w:tmpl w:val="70585B8E"/>
    <w:lvl w:ilvl="0">
      <w:start w:val="3"/>
      <w:numFmt w:val="decimal"/>
      <w:lvlText w:val="%1."/>
      <w:lvlJc w:val="left"/>
      <w:pPr>
        <w:tabs>
          <w:tab w:val="num" w:pos="645"/>
        </w:tabs>
        <w:ind w:left="645" w:hanging="645"/>
      </w:pPr>
      <w:rPr>
        <w:rFonts w:hint="default"/>
        <w:color w:val="000000"/>
      </w:rPr>
    </w:lvl>
    <w:lvl w:ilvl="1">
      <w:start w:val="3"/>
      <w:numFmt w:val="decimal"/>
      <w:lvlText w:val="%1.%2."/>
      <w:lvlJc w:val="left"/>
      <w:pPr>
        <w:tabs>
          <w:tab w:val="num" w:pos="720"/>
        </w:tabs>
        <w:ind w:left="720" w:hanging="720"/>
      </w:pPr>
      <w:rPr>
        <w:rFonts w:hint="default"/>
        <w:color w:val="000000"/>
      </w:rPr>
    </w:lvl>
    <w:lvl w:ilvl="2">
      <w:start w:val="2"/>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1080"/>
        </w:tabs>
        <w:ind w:left="1080" w:hanging="108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440"/>
        </w:tabs>
        <w:ind w:left="1440" w:hanging="1440"/>
      </w:pPr>
      <w:rPr>
        <w:rFonts w:hint="default"/>
        <w:color w:val="000000"/>
      </w:rPr>
    </w:lvl>
    <w:lvl w:ilvl="6">
      <w:start w:val="1"/>
      <w:numFmt w:val="decimal"/>
      <w:lvlText w:val="%1.%2.%3.%4.%5.%6.%7."/>
      <w:lvlJc w:val="left"/>
      <w:pPr>
        <w:tabs>
          <w:tab w:val="num" w:pos="1800"/>
        </w:tabs>
        <w:ind w:left="1800" w:hanging="1800"/>
      </w:pPr>
      <w:rPr>
        <w:rFonts w:hint="default"/>
        <w:color w:val="000000"/>
      </w:rPr>
    </w:lvl>
    <w:lvl w:ilvl="7">
      <w:start w:val="1"/>
      <w:numFmt w:val="decimal"/>
      <w:lvlText w:val="%1.%2.%3.%4.%5.%6.%7.%8."/>
      <w:lvlJc w:val="left"/>
      <w:pPr>
        <w:tabs>
          <w:tab w:val="num" w:pos="1800"/>
        </w:tabs>
        <w:ind w:left="1800" w:hanging="1800"/>
      </w:pPr>
      <w:rPr>
        <w:rFonts w:hint="default"/>
        <w:color w:val="000000"/>
      </w:rPr>
    </w:lvl>
    <w:lvl w:ilvl="8">
      <w:start w:val="1"/>
      <w:numFmt w:val="decimal"/>
      <w:lvlText w:val="%1.%2.%3.%4.%5.%6.%7.%8.%9."/>
      <w:lvlJc w:val="left"/>
      <w:pPr>
        <w:tabs>
          <w:tab w:val="num" w:pos="2160"/>
        </w:tabs>
        <w:ind w:left="2160" w:hanging="2160"/>
      </w:pPr>
      <w:rPr>
        <w:rFonts w:hint="default"/>
        <w:color w:val="000000"/>
      </w:rPr>
    </w:lvl>
  </w:abstractNum>
  <w:abstractNum w:abstractNumId="30">
    <w:nsid w:val="41116BB0"/>
    <w:multiLevelType w:val="multilevel"/>
    <w:tmpl w:val="78A4C37A"/>
    <w:lvl w:ilvl="0">
      <w:start w:val="2"/>
      <w:numFmt w:val="decimal"/>
      <w:lvlText w:val="%1."/>
      <w:lvlJc w:val="left"/>
      <w:pPr>
        <w:tabs>
          <w:tab w:val="num" w:pos="360"/>
        </w:tabs>
        <w:ind w:left="360" w:hanging="360"/>
      </w:pPr>
      <w:rPr>
        <w:rFonts w:hint="default"/>
        <w:color w:val="000000"/>
      </w:rPr>
    </w:lvl>
    <w:lvl w:ilvl="1">
      <w:start w:val="1"/>
      <w:numFmt w:val="decimal"/>
      <w:lvlText w:val="%1.%2."/>
      <w:lvlJc w:val="left"/>
      <w:pPr>
        <w:tabs>
          <w:tab w:val="num" w:pos="360"/>
        </w:tabs>
        <w:ind w:left="360" w:hanging="360"/>
      </w:pPr>
      <w:rPr>
        <w:rFonts w:hint="default"/>
        <w:color w:val="000000"/>
      </w:rPr>
    </w:lvl>
    <w:lvl w:ilvl="2">
      <w:start w:val="1"/>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720"/>
        </w:tabs>
        <w:ind w:left="720" w:hanging="72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080"/>
        </w:tabs>
        <w:ind w:left="1080" w:hanging="1080"/>
      </w:pPr>
      <w:rPr>
        <w:rFonts w:hint="default"/>
        <w:color w:val="000000"/>
      </w:rPr>
    </w:lvl>
    <w:lvl w:ilvl="6">
      <w:start w:val="1"/>
      <w:numFmt w:val="decimal"/>
      <w:lvlText w:val="%1.%2.%3.%4.%5.%6.%7."/>
      <w:lvlJc w:val="left"/>
      <w:pPr>
        <w:tabs>
          <w:tab w:val="num" w:pos="1440"/>
        </w:tabs>
        <w:ind w:left="1440" w:hanging="1440"/>
      </w:pPr>
      <w:rPr>
        <w:rFonts w:hint="default"/>
        <w:color w:val="000000"/>
      </w:rPr>
    </w:lvl>
    <w:lvl w:ilvl="7">
      <w:start w:val="1"/>
      <w:numFmt w:val="decimal"/>
      <w:lvlText w:val="%1.%2.%3.%4.%5.%6.%7.%8."/>
      <w:lvlJc w:val="left"/>
      <w:pPr>
        <w:tabs>
          <w:tab w:val="num" w:pos="1440"/>
        </w:tabs>
        <w:ind w:left="1440" w:hanging="1440"/>
      </w:pPr>
      <w:rPr>
        <w:rFonts w:hint="default"/>
        <w:color w:val="000000"/>
      </w:rPr>
    </w:lvl>
    <w:lvl w:ilvl="8">
      <w:start w:val="1"/>
      <w:numFmt w:val="decimal"/>
      <w:lvlText w:val="%1.%2.%3.%4.%5.%6.%7.%8.%9."/>
      <w:lvlJc w:val="left"/>
      <w:pPr>
        <w:tabs>
          <w:tab w:val="num" w:pos="1800"/>
        </w:tabs>
        <w:ind w:left="1800" w:hanging="1800"/>
      </w:pPr>
      <w:rPr>
        <w:rFonts w:hint="default"/>
        <w:color w:val="000000"/>
      </w:rPr>
    </w:lvl>
  </w:abstractNum>
  <w:abstractNum w:abstractNumId="31">
    <w:nsid w:val="41DD6F4F"/>
    <w:multiLevelType w:val="multilevel"/>
    <w:tmpl w:val="E4AE7F04"/>
    <w:lvl w:ilvl="0">
      <w:start w:val="3"/>
      <w:numFmt w:val="decimal"/>
      <w:lvlText w:val="%1."/>
      <w:lvlJc w:val="left"/>
      <w:pPr>
        <w:tabs>
          <w:tab w:val="num" w:pos="636"/>
        </w:tabs>
        <w:ind w:left="636" w:hanging="636"/>
      </w:pPr>
      <w:rPr>
        <w:rFonts w:hint="default"/>
        <w:color w:val="000000"/>
      </w:rPr>
    </w:lvl>
    <w:lvl w:ilvl="1">
      <w:start w:val="5"/>
      <w:numFmt w:val="decimal"/>
      <w:lvlText w:val="%1.%2."/>
      <w:lvlJc w:val="left"/>
      <w:pPr>
        <w:tabs>
          <w:tab w:val="num" w:pos="720"/>
        </w:tabs>
        <w:ind w:left="720" w:hanging="720"/>
      </w:pPr>
      <w:rPr>
        <w:rFonts w:hint="default"/>
        <w:color w:val="000000"/>
      </w:rPr>
    </w:lvl>
    <w:lvl w:ilvl="2">
      <w:start w:val="1"/>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1080"/>
        </w:tabs>
        <w:ind w:left="1080" w:hanging="108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440"/>
        </w:tabs>
        <w:ind w:left="1440" w:hanging="1440"/>
      </w:pPr>
      <w:rPr>
        <w:rFonts w:hint="default"/>
        <w:color w:val="000000"/>
      </w:rPr>
    </w:lvl>
    <w:lvl w:ilvl="6">
      <w:start w:val="1"/>
      <w:numFmt w:val="decimal"/>
      <w:lvlText w:val="%1.%2.%3.%4.%5.%6.%7."/>
      <w:lvlJc w:val="left"/>
      <w:pPr>
        <w:tabs>
          <w:tab w:val="num" w:pos="1800"/>
        </w:tabs>
        <w:ind w:left="1800" w:hanging="1800"/>
      </w:pPr>
      <w:rPr>
        <w:rFonts w:hint="default"/>
        <w:color w:val="000000"/>
      </w:rPr>
    </w:lvl>
    <w:lvl w:ilvl="7">
      <w:start w:val="1"/>
      <w:numFmt w:val="decimal"/>
      <w:lvlText w:val="%1.%2.%3.%4.%5.%6.%7.%8."/>
      <w:lvlJc w:val="left"/>
      <w:pPr>
        <w:tabs>
          <w:tab w:val="num" w:pos="1800"/>
        </w:tabs>
        <w:ind w:left="1800" w:hanging="1800"/>
      </w:pPr>
      <w:rPr>
        <w:rFonts w:hint="default"/>
        <w:color w:val="000000"/>
      </w:rPr>
    </w:lvl>
    <w:lvl w:ilvl="8">
      <w:start w:val="1"/>
      <w:numFmt w:val="decimal"/>
      <w:lvlText w:val="%1.%2.%3.%4.%5.%6.%7.%8.%9."/>
      <w:lvlJc w:val="left"/>
      <w:pPr>
        <w:tabs>
          <w:tab w:val="num" w:pos="2160"/>
        </w:tabs>
        <w:ind w:left="2160" w:hanging="2160"/>
      </w:pPr>
      <w:rPr>
        <w:rFonts w:hint="default"/>
        <w:color w:val="000000"/>
      </w:rPr>
    </w:lvl>
  </w:abstractNum>
  <w:abstractNum w:abstractNumId="32">
    <w:nsid w:val="43210BD8"/>
    <w:multiLevelType w:val="multilevel"/>
    <w:tmpl w:val="F82677A0"/>
    <w:lvl w:ilvl="0">
      <w:start w:val="1"/>
      <w:numFmt w:val="decimal"/>
      <w:lvlText w:val="%1."/>
      <w:lvlJc w:val="left"/>
      <w:pPr>
        <w:tabs>
          <w:tab w:val="num" w:pos="636"/>
        </w:tabs>
        <w:ind w:left="636" w:hanging="636"/>
      </w:pPr>
      <w:rPr>
        <w:rFonts w:hint="default"/>
        <w:color w:val="000000"/>
      </w:rPr>
    </w:lvl>
    <w:lvl w:ilvl="1">
      <w:start w:val="7"/>
      <w:numFmt w:val="decimal"/>
      <w:lvlText w:val="%1.%2."/>
      <w:lvlJc w:val="left"/>
      <w:pPr>
        <w:tabs>
          <w:tab w:val="num" w:pos="720"/>
        </w:tabs>
        <w:ind w:left="720" w:hanging="720"/>
      </w:pPr>
      <w:rPr>
        <w:rFonts w:hint="default"/>
        <w:color w:val="000000"/>
      </w:rPr>
    </w:lvl>
    <w:lvl w:ilvl="2">
      <w:start w:val="4"/>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1080"/>
        </w:tabs>
        <w:ind w:left="1080" w:hanging="108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440"/>
        </w:tabs>
        <w:ind w:left="1440" w:hanging="1440"/>
      </w:pPr>
      <w:rPr>
        <w:rFonts w:hint="default"/>
        <w:color w:val="000000"/>
      </w:rPr>
    </w:lvl>
    <w:lvl w:ilvl="6">
      <w:start w:val="1"/>
      <w:numFmt w:val="decimal"/>
      <w:lvlText w:val="%1.%2.%3.%4.%5.%6.%7."/>
      <w:lvlJc w:val="left"/>
      <w:pPr>
        <w:tabs>
          <w:tab w:val="num" w:pos="1800"/>
        </w:tabs>
        <w:ind w:left="1800" w:hanging="1800"/>
      </w:pPr>
      <w:rPr>
        <w:rFonts w:hint="default"/>
        <w:color w:val="000000"/>
      </w:rPr>
    </w:lvl>
    <w:lvl w:ilvl="7">
      <w:start w:val="1"/>
      <w:numFmt w:val="decimal"/>
      <w:lvlText w:val="%1.%2.%3.%4.%5.%6.%7.%8."/>
      <w:lvlJc w:val="left"/>
      <w:pPr>
        <w:tabs>
          <w:tab w:val="num" w:pos="1800"/>
        </w:tabs>
        <w:ind w:left="1800" w:hanging="1800"/>
      </w:pPr>
      <w:rPr>
        <w:rFonts w:hint="default"/>
        <w:color w:val="000000"/>
      </w:rPr>
    </w:lvl>
    <w:lvl w:ilvl="8">
      <w:start w:val="1"/>
      <w:numFmt w:val="decimal"/>
      <w:lvlText w:val="%1.%2.%3.%4.%5.%6.%7.%8.%9."/>
      <w:lvlJc w:val="left"/>
      <w:pPr>
        <w:tabs>
          <w:tab w:val="num" w:pos="2160"/>
        </w:tabs>
        <w:ind w:left="2160" w:hanging="2160"/>
      </w:pPr>
      <w:rPr>
        <w:rFonts w:hint="default"/>
        <w:color w:val="000000"/>
      </w:rPr>
    </w:lvl>
  </w:abstractNum>
  <w:abstractNum w:abstractNumId="33">
    <w:nsid w:val="45E22AC3"/>
    <w:multiLevelType w:val="multilevel"/>
    <w:tmpl w:val="78A4C37A"/>
    <w:lvl w:ilvl="0">
      <w:start w:val="2"/>
      <w:numFmt w:val="decimal"/>
      <w:lvlText w:val="%1."/>
      <w:lvlJc w:val="left"/>
      <w:pPr>
        <w:tabs>
          <w:tab w:val="num" w:pos="360"/>
        </w:tabs>
        <w:ind w:left="360" w:hanging="360"/>
      </w:pPr>
      <w:rPr>
        <w:rFonts w:hint="default"/>
        <w:color w:val="000000"/>
      </w:rPr>
    </w:lvl>
    <w:lvl w:ilvl="1">
      <w:start w:val="1"/>
      <w:numFmt w:val="decimal"/>
      <w:lvlText w:val="%1.%2."/>
      <w:lvlJc w:val="left"/>
      <w:pPr>
        <w:tabs>
          <w:tab w:val="num" w:pos="360"/>
        </w:tabs>
        <w:ind w:left="360" w:hanging="360"/>
      </w:pPr>
      <w:rPr>
        <w:rFonts w:hint="default"/>
        <w:color w:val="000000"/>
      </w:rPr>
    </w:lvl>
    <w:lvl w:ilvl="2">
      <w:start w:val="1"/>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720"/>
        </w:tabs>
        <w:ind w:left="720" w:hanging="72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080"/>
        </w:tabs>
        <w:ind w:left="1080" w:hanging="1080"/>
      </w:pPr>
      <w:rPr>
        <w:rFonts w:hint="default"/>
        <w:color w:val="000000"/>
      </w:rPr>
    </w:lvl>
    <w:lvl w:ilvl="6">
      <w:start w:val="1"/>
      <w:numFmt w:val="decimal"/>
      <w:lvlText w:val="%1.%2.%3.%4.%5.%6.%7."/>
      <w:lvlJc w:val="left"/>
      <w:pPr>
        <w:tabs>
          <w:tab w:val="num" w:pos="1440"/>
        </w:tabs>
        <w:ind w:left="1440" w:hanging="1440"/>
      </w:pPr>
      <w:rPr>
        <w:rFonts w:hint="default"/>
        <w:color w:val="000000"/>
      </w:rPr>
    </w:lvl>
    <w:lvl w:ilvl="7">
      <w:start w:val="1"/>
      <w:numFmt w:val="decimal"/>
      <w:lvlText w:val="%1.%2.%3.%4.%5.%6.%7.%8."/>
      <w:lvlJc w:val="left"/>
      <w:pPr>
        <w:tabs>
          <w:tab w:val="num" w:pos="1440"/>
        </w:tabs>
        <w:ind w:left="1440" w:hanging="1440"/>
      </w:pPr>
      <w:rPr>
        <w:rFonts w:hint="default"/>
        <w:color w:val="000000"/>
      </w:rPr>
    </w:lvl>
    <w:lvl w:ilvl="8">
      <w:start w:val="1"/>
      <w:numFmt w:val="decimal"/>
      <w:lvlText w:val="%1.%2.%3.%4.%5.%6.%7.%8.%9."/>
      <w:lvlJc w:val="left"/>
      <w:pPr>
        <w:tabs>
          <w:tab w:val="num" w:pos="1800"/>
        </w:tabs>
        <w:ind w:left="1800" w:hanging="1800"/>
      </w:pPr>
      <w:rPr>
        <w:rFonts w:hint="default"/>
        <w:color w:val="000000"/>
      </w:rPr>
    </w:lvl>
  </w:abstractNum>
  <w:abstractNum w:abstractNumId="34">
    <w:nsid w:val="62AC2C8A"/>
    <w:multiLevelType w:val="multilevel"/>
    <w:tmpl w:val="ED660378"/>
    <w:lvl w:ilvl="0">
      <w:start w:val="3"/>
      <w:numFmt w:val="decimal"/>
      <w:lvlText w:val="%1."/>
      <w:lvlJc w:val="left"/>
      <w:pPr>
        <w:tabs>
          <w:tab w:val="num" w:pos="645"/>
        </w:tabs>
        <w:ind w:left="645" w:hanging="645"/>
      </w:pPr>
      <w:rPr>
        <w:rFonts w:hint="default"/>
        <w:color w:val="000000"/>
      </w:rPr>
    </w:lvl>
    <w:lvl w:ilvl="1">
      <w:start w:val="4"/>
      <w:numFmt w:val="decimal"/>
      <w:lvlText w:val="%1.%2."/>
      <w:lvlJc w:val="left"/>
      <w:pPr>
        <w:tabs>
          <w:tab w:val="num" w:pos="720"/>
        </w:tabs>
        <w:ind w:left="720" w:hanging="720"/>
      </w:pPr>
      <w:rPr>
        <w:rFonts w:hint="default"/>
        <w:color w:val="000000"/>
      </w:rPr>
    </w:lvl>
    <w:lvl w:ilvl="2">
      <w:start w:val="1"/>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1080"/>
        </w:tabs>
        <w:ind w:left="1080" w:hanging="108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440"/>
        </w:tabs>
        <w:ind w:left="1440" w:hanging="1440"/>
      </w:pPr>
      <w:rPr>
        <w:rFonts w:hint="default"/>
        <w:color w:val="000000"/>
      </w:rPr>
    </w:lvl>
    <w:lvl w:ilvl="6">
      <w:start w:val="1"/>
      <w:numFmt w:val="decimal"/>
      <w:lvlText w:val="%1.%2.%3.%4.%5.%6.%7."/>
      <w:lvlJc w:val="left"/>
      <w:pPr>
        <w:tabs>
          <w:tab w:val="num" w:pos="1800"/>
        </w:tabs>
        <w:ind w:left="1800" w:hanging="1800"/>
      </w:pPr>
      <w:rPr>
        <w:rFonts w:hint="default"/>
        <w:color w:val="000000"/>
      </w:rPr>
    </w:lvl>
    <w:lvl w:ilvl="7">
      <w:start w:val="1"/>
      <w:numFmt w:val="decimal"/>
      <w:lvlText w:val="%1.%2.%3.%4.%5.%6.%7.%8."/>
      <w:lvlJc w:val="left"/>
      <w:pPr>
        <w:tabs>
          <w:tab w:val="num" w:pos="1800"/>
        </w:tabs>
        <w:ind w:left="1800" w:hanging="1800"/>
      </w:pPr>
      <w:rPr>
        <w:rFonts w:hint="default"/>
        <w:color w:val="000000"/>
      </w:rPr>
    </w:lvl>
    <w:lvl w:ilvl="8">
      <w:start w:val="1"/>
      <w:numFmt w:val="decimal"/>
      <w:lvlText w:val="%1.%2.%3.%4.%5.%6.%7.%8.%9."/>
      <w:lvlJc w:val="left"/>
      <w:pPr>
        <w:tabs>
          <w:tab w:val="num" w:pos="2160"/>
        </w:tabs>
        <w:ind w:left="2160" w:hanging="2160"/>
      </w:pPr>
      <w:rPr>
        <w:rFonts w:hint="default"/>
        <w:color w:val="000000"/>
      </w:rPr>
    </w:lvl>
  </w:abstractNum>
  <w:abstractNum w:abstractNumId="35">
    <w:nsid w:val="64F13006"/>
    <w:multiLevelType w:val="hybridMultilevel"/>
    <w:tmpl w:val="1EC868D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64FD1436"/>
    <w:multiLevelType w:val="multilevel"/>
    <w:tmpl w:val="FB825516"/>
    <w:lvl w:ilvl="0">
      <w:start w:val="3"/>
      <w:numFmt w:val="decimal"/>
      <w:lvlText w:val="%1."/>
      <w:lvlJc w:val="left"/>
      <w:pPr>
        <w:tabs>
          <w:tab w:val="num" w:pos="645"/>
        </w:tabs>
        <w:ind w:left="645" w:hanging="645"/>
      </w:pPr>
      <w:rPr>
        <w:rFonts w:hint="default"/>
        <w:color w:val="000000"/>
      </w:rPr>
    </w:lvl>
    <w:lvl w:ilvl="1">
      <w:start w:val="3"/>
      <w:numFmt w:val="decimal"/>
      <w:lvlText w:val="%1.%2."/>
      <w:lvlJc w:val="left"/>
      <w:pPr>
        <w:tabs>
          <w:tab w:val="num" w:pos="720"/>
        </w:tabs>
        <w:ind w:left="720" w:hanging="720"/>
      </w:pPr>
      <w:rPr>
        <w:rFonts w:hint="default"/>
        <w:color w:val="000000"/>
      </w:rPr>
    </w:lvl>
    <w:lvl w:ilvl="2">
      <w:start w:val="1"/>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1080"/>
        </w:tabs>
        <w:ind w:left="1080" w:hanging="108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440"/>
        </w:tabs>
        <w:ind w:left="1440" w:hanging="1440"/>
      </w:pPr>
      <w:rPr>
        <w:rFonts w:hint="default"/>
        <w:color w:val="000000"/>
      </w:rPr>
    </w:lvl>
    <w:lvl w:ilvl="6">
      <w:start w:val="1"/>
      <w:numFmt w:val="decimal"/>
      <w:lvlText w:val="%1.%2.%3.%4.%5.%6.%7."/>
      <w:lvlJc w:val="left"/>
      <w:pPr>
        <w:tabs>
          <w:tab w:val="num" w:pos="1800"/>
        </w:tabs>
        <w:ind w:left="1800" w:hanging="1800"/>
      </w:pPr>
      <w:rPr>
        <w:rFonts w:hint="default"/>
        <w:color w:val="000000"/>
      </w:rPr>
    </w:lvl>
    <w:lvl w:ilvl="7">
      <w:start w:val="1"/>
      <w:numFmt w:val="decimal"/>
      <w:lvlText w:val="%1.%2.%3.%4.%5.%6.%7.%8."/>
      <w:lvlJc w:val="left"/>
      <w:pPr>
        <w:tabs>
          <w:tab w:val="num" w:pos="1800"/>
        </w:tabs>
        <w:ind w:left="1800" w:hanging="1800"/>
      </w:pPr>
      <w:rPr>
        <w:rFonts w:hint="default"/>
        <w:color w:val="000000"/>
      </w:rPr>
    </w:lvl>
    <w:lvl w:ilvl="8">
      <w:start w:val="1"/>
      <w:numFmt w:val="decimal"/>
      <w:lvlText w:val="%1.%2.%3.%4.%5.%6.%7.%8.%9."/>
      <w:lvlJc w:val="left"/>
      <w:pPr>
        <w:tabs>
          <w:tab w:val="num" w:pos="2160"/>
        </w:tabs>
        <w:ind w:left="2160" w:hanging="2160"/>
      </w:pPr>
      <w:rPr>
        <w:rFonts w:hint="default"/>
        <w:color w:val="000000"/>
      </w:rPr>
    </w:lvl>
  </w:abstractNum>
  <w:abstractNum w:abstractNumId="37">
    <w:nsid w:val="662C02F6"/>
    <w:multiLevelType w:val="multilevel"/>
    <w:tmpl w:val="6C6E5340"/>
    <w:lvl w:ilvl="0">
      <w:start w:val="1"/>
      <w:numFmt w:val="decimal"/>
      <w:lvlText w:val="%1."/>
      <w:lvlJc w:val="left"/>
      <w:pPr>
        <w:tabs>
          <w:tab w:val="num" w:pos="636"/>
        </w:tabs>
        <w:ind w:left="636" w:hanging="636"/>
      </w:pPr>
      <w:rPr>
        <w:rFonts w:hint="default"/>
        <w:color w:val="000000"/>
      </w:rPr>
    </w:lvl>
    <w:lvl w:ilvl="1">
      <w:start w:val="4"/>
      <w:numFmt w:val="decimal"/>
      <w:lvlText w:val="%1.%2."/>
      <w:lvlJc w:val="left"/>
      <w:pPr>
        <w:tabs>
          <w:tab w:val="num" w:pos="720"/>
        </w:tabs>
        <w:ind w:left="720" w:hanging="720"/>
      </w:pPr>
      <w:rPr>
        <w:rFonts w:hint="default"/>
        <w:color w:val="000000"/>
      </w:rPr>
    </w:lvl>
    <w:lvl w:ilvl="2">
      <w:start w:val="4"/>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1080"/>
        </w:tabs>
        <w:ind w:left="1080" w:hanging="108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440"/>
        </w:tabs>
        <w:ind w:left="1440" w:hanging="1440"/>
      </w:pPr>
      <w:rPr>
        <w:rFonts w:hint="default"/>
        <w:color w:val="000000"/>
      </w:rPr>
    </w:lvl>
    <w:lvl w:ilvl="6">
      <w:start w:val="1"/>
      <w:numFmt w:val="decimal"/>
      <w:lvlText w:val="%1.%2.%3.%4.%5.%6.%7."/>
      <w:lvlJc w:val="left"/>
      <w:pPr>
        <w:tabs>
          <w:tab w:val="num" w:pos="1800"/>
        </w:tabs>
        <w:ind w:left="1800" w:hanging="1800"/>
      </w:pPr>
      <w:rPr>
        <w:rFonts w:hint="default"/>
        <w:color w:val="000000"/>
      </w:rPr>
    </w:lvl>
    <w:lvl w:ilvl="7">
      <w:start w:val="1"/>
      <w:numFmt w:val="decimal"/>
      <w:lvlText w:val="%1.%2.%3.%4.%5.%6.%7.%8."/>
      <w:lvlJc w:val="left"/>
      <w:pPr>
        <w:tabs>
          <w:tab w:val="num" w:pos="1800"/>
        </w:tabs>
        <w:ind w:left="1800" w:hanging="1800"/>
      </w:pPr>
      <w:rPr>
        <w:rFonts w:hint="default"/>
        <w:color w:val="000000"/>
      </w:rPr>
    </w:lvl>
    <w:lvl w:ilvl="8">
      <w:start w:val="1"/>
      <w:numFmt w:val="decimal"/>
      <w:lvlText w:val="%1.%2.%3.%4.%5.%6.%7.%8.%9."/>
      <w:lvlJc w:val="left"/>
      <w:pPr>
        <w:tabs>
          <w:tab w:val="num" w:pos="2160"/>
        </w:tabs>
        <w:ind w:left="2160" w:hanging="2160"/>
      </w:pPr>
      <w:rPr>
        <w:rFonts w:hint="default"/>
        <w:color w:val="000000"/>
      </w:rPr>
    </w:lvl>
  </w:abstractNum>
  <w:abstractNum w:abstractNumId="38">
    <w:nsid w:val="6EDB26BF"/>
    <w:multiLevelType w:val="multilevel"/>
    <w:tmpl w:val="4EBCECF6"/>
    <w:lvl w:ilvl="0">
      <w:start w:val="1"/>
      <w:numFmt w:val="decimal"/>
      <w:lvlText w:val="%1."/>
      <w:lvlJc w:val="left"/>
      <w:pPr>
        <w:tabs>
          <w:tab w:val="num" w:pos="636"/>
        </w:tabs>
        <w:ind w:left="636" w:hanging="636"/>
      </w:pPr>
      <w:rPr>
        <w:rFonts w:hint="default"/>
        <w:color w:val="000000"/>
      </w:rPr>
    </w:lvl>
    <w:lvl w:ilvl="1">
      <w:start w:val="6"/>
      <w:numFmt w:val="decimal"/>
      <w:lvlText w:val="%1.%2."/>
      <w:lvlJc w:val="left"/>
      <w:pPr>
        <w:tabs>
          <w:tab w:val="num" w:pos="720"/>
        </w:tabs>
        <w:ind w:left="720" w:hanging="720"/>
      </w:pPr>
      <w:rPr>
        <w:rFonts w:hint="default"/>
        <w:color w:val="000000"/>
      </w:rPr>
    </w:lvl>
    <w:lvl w:ilvl="2">
      <w:start w:val="4"/>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1080"/>
        </w:tabs>
        <w:ind w:left="1080" w:hanging="108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440"/>
        </w:tabs>
        <w:ind w:left="1440" w:hanging="1440"/>
      </w:pPr>
      <w:rPr>
        <w:rFonts w:hint="default"/>
        <w:color w:val="000000"/>
      </w:rPr>
    </w:lvl>
    <w:lvl w:ilvl="6">
      <w:start w:val="1"/>
      <w:numFmt w:val="decimal"/>
      <w:lvlText w:val="%1.%2.%3.%4.%5.%6.%7."/>
      <w:lvlJc w:val="left"/>
      <w:pPr>
        <w:tabs>
          <w:tab w:val="num" w:pos="1800"/>
        </w:tabs>
        <w:ind w:left="1800" w:hanging="1800"/>
      </w:pPr>
      <w:rPr>
        <w:rFonts w:hint="default"/>
        <w:color w:val="000000"/>
      </w:rPr>
    </w:lvl>
    <w:lvl w:ilvl="7">
      <w:start w:val="1"/>
      <w:numFmt w:val="decimal"/>
      <w:lvlText w:val="%1.%2.%3.%4.%5.%6.%7.%8."/>
      <w:lvlJc w:val="left"/>
      <w:pPr>
        <w:tabs>
          <w:tab w:val="num" w:pos="1800"/>
        </w:tabs>
        <w:ind w:left="1800" w:hanging="1800"/>
      </w:pPr>
      <w:rPr>
        <w:rFonts w:hint="default"/>
        <w:color w:val="000000"/>
      </w:rPr>
    </w:lvl>
    <w:lvl w:ilvl="8">
      <w:start w:val="1"/>
      <w:numFmt w:val="decimal"/>
      <w:lvlText w:val="%1.%2.%3.%4.%5.%6.%7.%8.%9."/>
      <w:lvlJc w:val="left"/>
      <w:pPr>
        <w:tabs>
          <w:tab w:val="num" w:pos="2160"/>
        </w:tabs>
        <w:ind w:left="2160" w:hanging="2160"/>
      </w:pPr>
      <w:rPr>
        <w:rFonts w:hint="default"/>
        <w:color w:val="000000"/>
      </w:rPr>
    </w:lvl>
  </w:abstractNum>
  <w:abstractNum w:abstractNumId="39">
    <w:nsid w:val="759761E2"/>
    <w:multiLevelType w:val="multilevel"/>
    <w:tmpl w:val="ED660378"/>
    <w:lvl w:ilvl="0">
      <w:start w:val="3"/>
      <w:numFmt w:val="decimal"/>
      <w:lvlText w:val="%1."/>
      <w:lvlJc w:val="left"/>
      <w:pPr>
        <w:tabs>
          <w:tab w:val="num" w:pos="645"/>
        </w:tabs>
        <w:ind w:left="645" w:hanging="645"/>
      </w:pPr>
      <w:rPr>
        <w:rFonts w:hint="default"/>
        <w:color w:val="000000"/>
      </w:rPr>
    </w:lvl>
    <w:lvl w:ilvl="1">
      <w:start w:val="4"/>
      <w:numFmt w:val="decimal"/>
      <w:lvlText w:val="%1.%2."/>
      <w:lvlJc w:val="left"/>
      <w:pPr>
        <w:tabs>
          <w:tab w:val="num" w:pos="720"/>
        </w:tabs>
        <w:ind w:left="720" w:hanging="720"/>
      </w:pPr>
      <w:rPr>
        <w:rFonts w:hint="default"/>
        <w:color w:val="000000"/>
      </w:rPr>
    </w:lvl>
    <w:lvl w:ilvl="2">
      <w:start w:val="1"/>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1080"/>
        </w:tabs>
        <w:ind w:left="1080" w:hanging="108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440"/>
        </w:tabs>
        <w:ind w:left="1440" w:hanging="1440"/>
      </w:pPr>
      <w:rPr>
        <w:rFonts w:hint="default"/>
        <w:color w:val="000000"/>
      </w:rPr>
    </w:lvl>
    <w:lvl w:ilvl="6">
      <w:start w:val="1"/>
      <w:numFmt w:val="decimal"/>
      <w:lvlText w:val="%1.%2.%3.%4.%5.%6.%7."/>
      <w:lvlJc w:val="left"/>
      <w:pPr>
        <w:tabs>
          <w:tab w:val="num" w:pos="1800"/>
        </w:tabs>
        <w:ind w:left="1800" w:hanging="1800"/>
      </w:pPr>
      <w:rPr>
        <w:rFonts w:hint="default"/>
        <w:color w:val="000000"/>
      </w:rPr>
    </w:lvl>
    <w:lvl w:ilvl="7">
      <w:start w:val="1"/>
      <w:numFmt w:val="decimal"/>
      <w:lvlText w:val="%1.%2.%3.%4.%5.%6.%7.%8."/>
      <w:lvlJc w:val="left"/>
      <w:pPr>
        <w:tabs>
          <w:tab w:val="num" w:pos="1800"/>
        </w:tabs>
        <w:ind w:left="1800" w:hanging="1800"/>
      </w:pPr>
      <w:rPr>
        <w:rFonts w:hint="default"/>
        <w:color w:val="000000"/>
      </w:rPr>
    </w:lvl>
    <w:lvl w:ilvl="8">
      <w:start w:val="1"/>
      <w:numFmt w:val="decimal"/>
      <w:lvlText w:val="%1.%2.%3.%4.%5.%6.%7.%8.%9."/>
      <w:lvlJc w:val="left"/>
      <w:pPr>
        <w:tabs>
          <w:tab w:val="num" w:pos="2160"/>
        </w:tabs>
        <w:ind w:left="2160" w:hanging="2160"/>
      </w:pPr>
      <w:rPr>
        <w:rFonts w:hint="default"/>
        <w:color w:val="000000"/>
      </w:rPr>
    </w:lvl>
  </w:abstractNum>
  <w:num w:numId="1">
    <w:abstractNumId w:val="0"/>
  </w:num>
  <w:num w:numId="2">
    <w:abstractNumId w:val="1"/>
  </w:num>
  <w:num w:numId="3">
    <w:abstractNumId w:val="2"/>
  </w:num>
  <w:num w:numId="4">
    <w:abstractNumId w:val="3"/>
  </w:num>
  <w:num w:numId="5">
    <w:abstractNumId w:val="28"/>
  </w:num>
  <w:num w:numId="6">
    <w:abstractNumId w:val="4"/>
  </w:num>
  <w:num w:numId="7">
    <w:abstractNumId w:val="5"/>
  </w:num>
  <w:num w:numId="8">
    <w:abstractNumId w:val="6"/>
  </w:num>
  <w:num w:numId="9">
    <w:abstractNumId w:val="7"/>
  </w:num>
  <w:num w:numId="10">
    <w:abstractNumId w:val="8"/>
  </w:num>
  <w:num w:numId="11">
    <w:abstractNumId w:val="33"/>
  </w:num>
  <w:num w:numId="12">
    <w:abstractNumId w:val="27"/>
  </w:num>
  <w:num w:numId="13">
    <w:abstractNumId w:val="23"/>
  </w:num>
  <w:num w:numId="14">
    <w:abstractNumId w:val="36"/>
  </w:num>
  <w:num w:numId="15">
    <w:abstractNumId w:val="34"/>
  </w:num>
  <w:num w:numId="16">
    <w:abstractNumId w:val="39"/>
  </w:num>
  <w:num w:numId="17">
    <w:abstractNumId w:val="9"/>
  </w:num>
  <w:num w:numId="18">
    <w:abstractNumId w:val="10"/>
  </w:num>
  <w:num w:numId="19">
    <w:abstractNumId w:val="11"/>
  </w:num>
  <w:num w:numId="20">
    <w:abstractNumId w:val="12"/>
  </w:num>
  <w:num w:numId="21">
    <w:abstractNumId w:val="13"/>
  </w:num>
  <w:num w:numId="22">
    <w:abstractNumId w:val="14"/>
  </w:num>
  <w:num w:numId="23">
    <w:abstractNumId w:val="15"/>
  </w:num>
  <w:num w:numId="24">
    <w:abstractNumId w:val="16"/>
  </w:num>
  <w:num w:numId="25">
    <w:abstractNumId w:val="24"/>
  </w:num>
  <w:num w:numId="26">
    <w:abstractNumId w:val="17"/>
  </w:num>
  <w:num w:numId="27">
    <w:abstractNumId w:val="18"/>
  </w:num>
  <w:num w:numId="28">
    <w:abstractNumId w:val="19"/>
  </w:num>
  <w:num w:numId="29">
    <w:abstractNumId w:val="20"/>
  </w:num>
  <w:num w:numId="30">
    <w:abstractNumId w:val="21"/>
  </w:num>
  <w:num w:numId="31">
    <w:abstractNumId w:val="22"/>
  </w:num>
  <w:num w:numId="32">
    <w:abstractNumId w:val="29"/>
  </w:num>
  <w:num w:numId="33">
    <w:abstractNumId w:val="30"/>
  </w:num>
  <w:num w:numId="34">
    <w:abstractNumId w:val="37"/>
  </w:num>
  <w:num w:numId="35">
    <w:abstractNumId w:val="38"/>
  </w:num>
  <w:num w:numId="36">
    <w:abstractNumId w:val="32"/>
  </w:num>
  <w:num w:numId="37">
    <w:abstractNumId w:val="35"/>
  </w:num>
  <w:num w:numId="38">
    <w:abstractNumId w:val="31"/>
  </w:num>
  <w:num w:numId="39">
    <w:abstractNumId w:val="25"/>
  </w:num>
  <w:num w:numId="40">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A9073A"/>
    <w:rsid w:val="00000F42"/>
    <w:rsid w:val="00274EFC"/>
    <w:rsid w:val="00A70FA9"/>
    <w:rsid w:val="00A9073A"/>
    <w:rsid w:val="00AB3828"/>
    <w:rsid w:val="00D35F74"/>
    <w:rsid w:val="00DD35AD"/>
    <w:rsid w:val="00ED4A5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35AD"/>
  </w:style>
  <w:style w:type="paragraph" w:styleId="1">
    <w:name w:val="heading 1"/>
    <w:basedOn w:val="a"/>
    <w:link w:val="10"/>
    <w:uiPriority w:val="9"/>
    <w:qFormat/>
    <w:rsid w:val="00A9073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9073A"/>
    <w:rPr>
      <w:rFonts w:ascii="Times New Roman" w:eastAsia="Times New Roman" w:hAnsi="Times New Roman" w:cs="Times New Roman"/>
      <w:b/>
      <w:bCs/>
      <w:kern w:val="36"/>
      <w:sz w:val="48"/>
      <w:szCs w:val="48"/>
      <w:lang w:eastAsia="ru-RU"/>
    </w:rPr>
  </w:style>
  <w:style w:type="numbering" w:customStyle="1" w:styleId="11">
    <w:name w:val="Нет списка1"/>
    <w:next w:val="a2"/>
    <w:uiPriority w:val="99"/>
    <w:semiHidden/>
    <w:unhideWhenUsed/>
    <w:rsid w:val="00A9073A"/>
  </w:style>
  <w:style w:type="character" w:styleId="a3">
    <w:name w:val="Hyperlink"/>
    <w:rsid w:val="00A9073A"/>
    <w:rPr>
      <w:color w:val="0066CC"/>
      <w:u w:val="single"/>
    </w:rPr>
  </w:style>
  <w:style w:type="character" w:customStyle="1" w:styleId="Exact">
    <w:name w:val="Основной текст Exact"/>
    <w:rsid w:val="00A9073A"/>
    <w:rPr>
      <w:rFonts w:ascii="Bookman Old Style" w:hAnsi="Bookman Old Style" w:cs="Bookman Old Style"/>
      <w:spacing w:val="3"/>
      <w:sz w:val="21"/>
      <w:szCs w:val="21"/>
      <w:u w:val="none"/>
    </w:rPr>
  </w:style>
  <w:style w:type="character" w:customStyle="1" w:styleId="3Exact">
    <w:name w:val="Основной текст (3) Exact"/>
    <w:link w:val="3"/>
    <w:rsid w:val="00A9073A"/>
    <w:rPr>
      <w:rFonts w:ascii="Courier New" w:hAnsi="Courier New" w:cs="Courier New"/>
      <w:spacing w:val="-35"/>
      <w:sz w:val="18"/>
      <w:szCs w:val="18"/>
      <w:shd w:val="clear" w:color="auto" w:fill="FFFFFF"/>
      <w:lang w:val="en-US"/>
    </w:rPr>
  </w:style>
  <w:style w:type="character" w:customStyle="1" w:styleId="3BookmanOldStyle">
    <w:name w:val="Основной текст (3) + Bookman Old Style"/>
    <w:aliases w:val="10.5 pt,Интервал 0 pt Exact"/>
    <w:rsid w:val="00A9073A"/>
    <w:rPr>
      <w:rFonts w:ascii="Bookman Old Style" w:hAnsi="Bookman Old Style" w:cs="Bookman Old Style"/>
      <w:spacing w:val="3"/>
      <w:sz w:val="21"/>
      <w:szCs w:val="21"/>
      <w:u w:val="none"/>
      <w:lang w:val="en-US" w:eastAsia="en-US"/>
    </w:rPr>
  </w:style>
  <w:style w:type="character" w:customStyle="1" w:styleId="4Exact">
    <w:name w:val="Основной текст (4) Exact"/>
    <w:link w:val="4"/>
    <w:rsid w:val="00A9073A"/>
    <w:rPr>
      <w:rFonts w:ascii="Lucida Sans Unicode" w:hAnsi="Lucida Sans Unicode" w:cs="Lucida Sans Unicode"/>
      <w:spacing w:val="-15"/>
      <w:sz w:val="8"/>
      <w:szCs w:val="8"/>
      <w:shd w:val="clear" w:color="auto" w:fill="FFFFFF"/>
    </w:rPr>
  </w:style>
  <w:style w:type="character" w:customStyle="1" w:styleId="5Exact">
    <w:name w:val="Основной текст (5) Exact"/>
    <w:link w:val="5"/>
    <w:rsid w:val="00A9073A"/>
    <w:rPr>
      <w:rFonts w:ascii="Century Gothic" w:hAnsi="Century Gothic" w:cs="Century Gothic"/>
      <w:sz w:val="11"/>
      <w:szCs w:val="11"/>
      <w:shd w:val="clear" w:color="auto" w:fill="FFFFFF"/>
      <w:lang w:val="en-US"/>
    </w:rPr>
  </w:style>
  <w:style w:type="character" w:customStyle="1" w:styleId="5BookmanOldStyle">
    <w:name w:val="Основной текст (5) + Bookman Old Style"/>
    <w:aliases w:val="9 pt,Интервал 0 pt Exact1"/>
    <w:rsid w:val="00A9073A"/>
    <w:rPr>
      <w:rFonts w:ascii="Bookman Old Style" w:hAnsi="Bookman Old Style" w:cs="Bookman Old Style"/>
      <w:spacing w:val="1"/>
      <w:sz w:val="18"/>
      <w:szCs w:val="18"/>
      <w:u w:val="none"/>
      <w:lang w:val="en-US" w:eastAsia="en-US"/>
    </w:rPr>
  </w:style>
  <w:style w:type="character" w:customStyle="1" w:styleId="12">
    <w:name w:val="Заголовок №1_"/>
    <w:link w:val="13"/>
    <w:rsid w:val="00A9073A"/>
    <w:rPr>
      <w:rFonts w:ascii="Tahoma" w:hAnsi="Tahoma" w:cs="Tahoma"/>
      <w:b/>
      <w:bCs/>
      <w:shd w:val="clear" w:color="auto" w:fill="FFFFFF"/>
    </w:rPr>
  </w:style>
  <w:style w:type="character" w:customStyle="1" w:styleId="1BookmanOldStyle">
    <w:name w:val="Заголовок №1 + Bookman Old Style"/>
    <w:aliases w:val="11 pt,Не полужирный,Основной текст (2) + 13.5 pt,Основной текст (10) + Candara1"/>
    <w:rsid w:val="00A9073A"/>
    <w:rPr>
      <w:rFonts w:ascii="Bookman Old Style" w:hAnsi="Bookman Old Style" w:cs="Bookman Old Style"/>
      <w:b/>
      <w:bCs/>
      <w:sz w:val="22"/>
      <w:szCs w:val="22"/>
      <w:u w:val="none"/>
    </w:rPr>
  </w:style>
  <w:style w:type="character" w:customStyle="1" w:styleId="a4">
    <w:name w:val="Колонтитул_"/>
    <w:link w:val="a5"/>
    <w:rsid w:val="00A9073A"/>
    <w:rPr>
      <w:rFonts w:ascii="Bookman Old Style" w:hAnsi="Bookman Old Style" w:cs="Bookman Old Style"/>
      <w:sz w:val="15"/>
      <w:szCs w:val="15"/>
      <w:shd w:val="clear" w:color="auto" w:fill="FFFFFF"/>
    </w:rPr>
  </w:style>
  <w:style w:type="character" w:customStyle="1" w:styleId="a6">
    <w:name w:val="Колонтитул + Малые прописные"/>
    <w:rsid w:val="00A9073A"/>
    <w:rPr>
      <w:rFonts w:ascii="Bookman Old Style" w:hAnsi="Bookman Old Style" w:cs="Bookman Old Style"/>
      <w:smallCaps/>
      <w:sz w:val="15"/>
      <w:szCs w:val="15"/>
      <w:u w:val="none"/>
    </w:rPr>
  </w:style>
  <w:style w:type="character" w:customStyle="1" w:styleId="a7">
    <w:name w:val="Основной текст Знак"/>
    <w:link w:val="a8"/>
    <w:rsid w:val="00A9073A"/>
    <w:rPr>
      <w:rFonts w:ascii="Bookman Old Style" w:hAnsi="Bookman Old Style" w:cs="Bookman Old Style"/>
      <w:shd w:val="clear" w:color="auto" w:fill="FFFFFF"/>
    </w:rPr>
  </w:style>
  <w:style w:type="character" w:customStyle="1" w:styleId="10pt">
    <w:name w:val="Основной текст + 10 pt"/>
    <w:rsid w:val="00A9073A"/>
    <w:rPr>
      <w:rFonts w:ascii="Bookman Old Style" w:hAnsi="Bookman Old Style" w:cs="Bookman Old Style"/>
      <w:noProof/>
      <w:sz w:val="20"/>
      <w:szCs w:val="20"/>
      <w:u w:val="none"/>
    </w:rPr>
  </w:style>
  <w:style w:type="character" w:customStyle="1" w:styleId="2">
    <w:name w:val="Основной текст (2)_"/>
    <w:link w:val="20"/>
    <w:rsid w:val="00A9073A"/>
    <w:rPr>
      <w:rFonts w:ascii="Bookman Old Style" w:hAnsi="Bookman Old Style" w:cs="Bookman Old Style"/>
      <w:spacing w:val="10"/>
      <w:sz w:val="20"/>
      <w:szCs w:val="20"/>
      <w:shd w:val="clear" w:color="auto" w:fill="FFFFFF"/>
    </w:rPr>
  </w:style>
  <w:style w:type="character" w:customStyle="1" w:styleId="10pt1">
    <w:name w:val="Основной текст + 10 pt1"/>
    <w:aliases w:val="Курсив,Интервал -1 pt"/>
    <w:rsid w:val="00A9073A"/>
    <w:rPr>
      <w:rFonts w:ascii="Bookman Old Style" w:hAnsi="Bookman Old Style" w:cs="Bookman Old Style"/>
      <w:i/>
      <w:iCs/>
      <w:spacing w:val="-30"/>
      <w:sz w:val="20"/>
      <w:szCs w:val="20"/>
      <w:u w:val="none"/>
      <w:lang w:val="en-US" w:eastAsia="en-US"/>
    </w:rPr>
  </w:style>
  <w:style w:type="character" w:customStyle="1" w:styleId="CenturyGothic">
    <w:name w:val="Основной текст + Century Gothic"/>
    <w:aliases w:val="10.5 pt1"/>
    <w:rsid w:val="00A9073A"/>
    <w:rPr>
      <w:rFonts w:ascii="Century Gothic" w:hAnsi="Century Gothic" w:cs="Century Gothic"/>
      <w:sz w:val="21"/>
      <w:szCs w:val="21"/>
      <w:u w:val="none"/>
    </w:rPr>
  </w:style>
  <w:style w:type="character" w:customStyle="1" w:styleId="4pt">
    <w:name w:val="Основной текст + 4 pt"/>
    <w:aliases w:val="Интервал 1 pt"/>
    <w:rsid w:val="00A9073A"/>
    <w:rPr>
      <w:rFonts w:ascii="Bookman Old Style" w:hAnsi="Bookman Old Style" w:cs="Bookman Old Style"/>
      <w:spacing w:val="30"/>
      <w:sz w:val="8"/>
      <w:szCs w:val="8"/>
      <w:u w:val="none"/>
    </w:rPr>
  </w:style>
  <w:style w:type="character" w:customStyle="1" w:styleId="4pt1">
    <w:name w:val="Основной текст + 4 pt1"/>
    <w:aliases w:val="Интервал 1 pt1"/>
    <w:rsid w:val="00A9073A"/>
    <w:rPr>
      <w:rFonts w:ascii="Bookman Old Style" w:hAnsi="Bookman Old Style" w:cs="Bookman Old Style"/>
      <w:spacing w:val="30"/>
      <w:sz w:val="8"/>
      <w:szCs w:val="8"/>
      <w:u w:val="single"/>
    </w:rPr>
  </w:style>
  <w:style w:type="character" w:customStyle="1" w:styleId="115pt">
    <w:name w:val="Основной текст + 11.5 pt"/>
    <w:aliases w:val="Курсив2,Основной текст + Book Antiqua,11.5 pt,Полужирный,Основной текст (3) + 13 pt,Заголовок №2 (2) + Times New Roman,4 pt,Основной текст (25) + Times New Roman1,13 pt,Не полужирный3"/>
    <w:rsid w:val="00A9073A"/>
    <w:rPr>
      <w:rFonts w:ascii="Bookman Old Style" w:hAnsi="Bookman Old Style" w:cs="Bookman Old Style"/>
      <w:i/>
      <w:iCs/>
      <w:noProof/>
      <w:sz w:val="23"/>
      <w:szCs w:val="23"/>
      <w:u w:val="none"/>
    </w:rPr>
  </w:style>
  <w:style w:type="character" w:customStyle="1" w:styleId="12pt">
    <w:name w:val="Основной текст + 12 pt"/>
    <w:rsid w:val="00A9073A"/>
    <w:rPr>
      <w:rFonts w:ascii="Bookman Old Style" w:hAnsi="Bookman Old Style" w:cs="Bookman Old Style"/>
      <w:noProof/>
      <w:sz w:val="24"/>
      <w:szCs w:val="24"/>
      <w:u w:val="none"/>
    </w:rPr>
  </w:style>
  <w:style w:type="paragraph" w:styleId="a8">
    <w:name w:val="Body Text"/>
    <w:basedOn w:val="a"/>
    <w:link w:val="a7"/>
    <w:rsid w:val="00A9073A"/>
    <w:pPr>
      <w:widowControl w:val="0"/>
      <w:shd w:val="clear" w:color="auto" w:fill="FFFFFF"/>
      <w:spacing w:after="0" w:line="307" w:lineRule="exact"/>
      <w:jc w:val="both"/>
    </w:pPr>
    <w:rPr>
      <w:rFonts w:ascii="Bookman Old Style" w:hAnsi="Bookman Old Style" w:cs="Bookman Old Style"/>
    </w:rPr>
  </w:style>
  <w:style w:type="character" w:customStyle="1" w:styleId="14">
    <w:name w:val="Основной текст Знак1"/>
    <w:basedOn w:val="a0"/>
    <w:uiPriority w:val="99"/>
    <w:semiHidden/>
    <w:rsid w:val="00A9073A"/>
  </w:style>
  <w:style w:type="character" w:customStyle="1" w:styleId="Tahoma">
    <w:name w:val="Основной текст + Tahoma"/>
    <w:aliases w:val="12.5 pt,Курсив1,Основной текст (9) + 9 pt,Основной текст (10) + Impact,13.5 pt,Основной текст (25) + Times New Roman,Не полужирный5"/>
    <w:rsid w:val="00A9073A"/>
    <w:rPr>
      <w:rFonts w:ascii="Tahoma" w:hAnsi="Tahoma" w:cs="Tahoma"/>
      <w:i/>
      <w:iCs/>
      <w:noProof/>
      <w:sz w:val="25"/>
      <w:szCs w:val="25"/>
      <w:u w:val="none"/>
    </w:rPr>
  </w:style>
  <w:style w:type="paragraph" w:customStyle="1" w:styleId="3">
    <w:name w:val="Основной текст (3)"/>
    <w:basedOn w:val="a"/>
    <w:link w:val="3Exact"/>
    <w:rsid w:val="00A9073A"/>
    <w:pPr>
      <w:widowControl w:val="0"/>
      <w:shd w:val="clear" w:color="auto" w:fill="FFFFFF"/>
      <w:spacing w:after="60" w:line="240" w:lineRule="atLeast"/>
    </w:pPr>
    <w:rPr>
      <w:rFonts w:ascii="Courier New" w:hAnsi="Courier New" w:cs="Courier New"/>
      <w:spacing w:val="-35"/>
      <w:sz w:val="18"/>
      <w:szCs w:val="18"/>
      <w:lang w:val="en-US"/>
    </w:rPr>
  </w:style>
  <w:style w:type="paragraph" w:customStyle="1" w:styleId="4">
    <w:name w:val="Основной текст (4)"/>
    <w:basedOn w:val="a"/>
    <w:link w:val="4Exact"/>
    <w:rsid w:val="00A9073A"/>
    <w:pPr>
      <w:widowControl w:val="0"/>
      <w:shd w:val="clear" w:color="auto" w:fill="FFFFFF"/>
      <w:spacing w:before="60" w:after="0" w:line="240" w:lineRule="atLeast"/>
    </w:pPr>
    <w:rPr>
      <w:rFonts w:ascii="Lucida Sans Unicode" w:hAnsi="Lucida Sans Unicode" w:cs="Lucida Sans Unicode"/>
      <w:spacing w:val="-15"/>
      <w:sz w:val="8"/>
      <w:szCs w:val="8"/>
    </w:rPr>
  </w:style>
  <w:style w:type="paragraph" w:customStyle="1" w:styleId="5">
    <w:name w:val="Основной текст (5)"/>
    <w:basedOn w:val="a"/>
    <w:link w:val="5Exact"/>
    <w:rsid w:val="00A9073A"/>
    <w:pPr>
      <w:widowControl w:val="0"/>
      <w:shd w:val="clear" w:color="auto" w:fill="FFFFFF"/>
      <w:spacing w:after="0" w:line="240" w:lineRule="atLeast"/>
    </w:pPr>
    <w:rPr>
      <w:rFonts w:ascii="Century Gothic" w:hAnsi="Century Gothic" w:cs="Century Gothic"/>
      <w:sz w:val="11"/>
      <w:szCs w:val="11"/>
      <w:lang w:val="en-US"/>
    </w:rPr>
  </w:style>
  <w:style w:type="paragraph" w:customStyle="1" w:styleId="13">
    <w:name w:val="Заголовок №1"/>
    <w:basedOn w:val="a"/>
    <w:link w:val="12"/>
    <w:rsid w:val="00A9073A"/>
    <w:pPr>
      <w:widowControl w:val="0"/>
      <w:shd w:val="clear" w:color="auto" w:fill="FFFFFF"/>
      <w:spacing w:after="0" w:line="240" w:lineRule="atLeast"/>
      <w:jc w:val="both"/>
      <w:outlineLvl w:val="0"/>
    </w:pPr>
    <w:rPr>
      <w:rFonts w:ascii="Tahoma" w:hAnsi="Tahoma" w:cs="Tahoma"/>
      <w:b/>
      <w:bCs/>
    </w:rPr>
  </w:style>
  <w:style w:type="paragraph" w:customStyle="1" w:styleId="a5">
    <w:name w:val="Колонтитул"/>
    <w:basedOn w:val="a"/>
    <w:link w:val="a4"/>
    <w:rsid w:val="00A9073A"/>
    <w:pPr>
      <w:widowControl w:val="0"/>
      <w:shd w:val="clear" w:color="auto" w:fill="FFFFFF"/>
      <w:spacing w:after="0" w:line="240" w:lineRule="atLeast"/>
    </w:pPr>
    <w:rPr>
      <w:rFonts w:ascii="Bookman Old Style" w:hAnsi="Bookman Old Style" w:cs="Bookman Old Style"/>
      <w:sz w:val="15"/>
      <w:szCs w:val="15"/>
    </w:rPr>
  </w:style>
  <w:style w:type="paragraph" w:customStyle="1" w:styleId="20">
    <w:name w:val="Основной текст (2)"/>
    <w:basedOn w:val="a"/>
    <w:link w:val="2"/>
    <w:rsid w:val="00A9073A"/>
    <w:pPr>
      <w:widowControl w:val="0"/>
      <w:shd w:val="clear" w:color="auto" w:fill="FFFFFF"/>
      <w:spacing w:before="300" w:after="0" w:line="240" w:lineRule="atLeast"/>
      <w:jc w:val="both"/>
    </w:pPr>
    <w:rPr>
      <w:rFonts w:ascii="Bookman Old Style" w:hAnsi="Bookman Old Style" w:cs="Bookman Old Style"/>
      <w:spacing w:val="10"/>
      <w:sz w:val="20"/>
      <w:szCs w:val="20"/>
    </w:rPr>
  </w:style>
  <w:style w:type="paragraph" w:styleId="a9">
    <w:name w:val="header"/>
    <w:basedOn w:val="a"/>
    <w:link w:val="aa"/>
    <w:rsid w:val="00A9073A"/>
    <w:pPr>
      <w:widowControl w:val="0"/>
      <w:tabs>
        <w:tab w:val="center" w:pos="4677"/>
        <w:tab w:val="right" w:pos="9355"/>
      </w:tabs>
      <w:spacing w:after="0" w:line="240" w:lineRule="auto"/>
    </w:pPr>
    <w:rPr>
      <w:rFonts w:ascii="Courier New" w:eastAsia="Courier New" w:hAnsi="Courier New" w:cs="Courier New"/>
      <w:color w:val="000000"/>
      <w:sz w:val="24"/>
      <w:szCs w:val="24"/>
      <w:lang w:eastAsia="ru-RU"/>
    </w:rPr>
  </w:style>
  <w:style w:type="character" w:customStyle="1" w:styleId="aa">
    <w:name w:val="Верхний колонтитул Знак"/>
    <w:basedOn w:val="a0"/>
    <w:link w:val="a9"/>
    <w:rsid w:val="00A9073A"/>
    <w:rPr>
      <w:rFonts w:ascii="Courier New" w:eastAsia="Courier New" w:hAnsi="Courier New" w:cs="Courier New"/>
      <w:color w:val="000000"/>
      <w:sz w:val="24"/>
      <w:szCs w:val="24"/>
      <w:lang w:eastAsia="ru-RU"/>
    </w:rPr>
  </w:style>
  <w:style w:type="paragraph" w:styleId="ab">
    <w:name w:val="footer"/>
    <w:basedOn w:val="a"/>
    <w:link w:val="ac"/>
    <w:uiPriority w:val="99"/>
    <w:rsid w:val="00A9073A"/>
    <w:pPr>
      <w:widowControl w:val="0"/>
      <w:tabs>
        <w:tab w:val="center" w:pos="4677"/>
        <w:tab w:val="right" w:pos="9355"/>
      </w:tabs>
      <w:spacing w:after="0" w:line="240" w:lineRule="auto"/>
    </w:pPr>
    <w:rPr>
      <w:rFonts w:ascii="Courier New" w:eastAsia="Courier New" w:hAnsi="Courier New" w:cs="Courier New"/>
      <w:color w:val="000000"/>
      <w:sz w:val="24"/>
      <w:szCs w:val="24"/>
      <w:lang w:eastAsia="ru-RU"/>
    </w:rPr>
  </w:style>
  <w:style w:type="character" w:customStyle="1" w:styleId="ac">
    <w:name w:val="Нижний колонтитул Знак"/>
    <w:basedOn w:val="a0"/>
    <w:link w:val="ab"/>
    <w:uiPriority w:val="99"/>
    <w:rsid w:val="00A9073A"/>
    <w:rPr>
      <w:rFonts w:ascii="Courier New" w:eastAsia="Courier New" w:hAnsi="Courier New" w:cs="Courier New"/>
      <w:color w:val="000000"/>
      <w:sz w:val="24"/>
      <w:szCs w:val="24"/>
      <w:lang w:eastAsia="ru-RU"/>
    </w:rPr>
  </w:style>
  <w:style w:type="character" w:customStyle="1" w:styleId="TimesNewRoman">
    <w:name w:val="Основной текст + Times New Roman"/>
    <w:aliases w:val="12.5 pt1"/>
    <w:rsid w:val="00A9073A"/>
    <w:rPr>
      <w:rFonts w:ascii="Times New Roman" w:hAnsi="Times New Roman" w:cs="Times New Roman"/>
      <w:sz w:val="25"/>
      <w:szCs w:val="25"/>
      <w:u w:val="none"/>
    </w:rPr>
  </w:style>
  <w:style w:type="character" w:customStyle="1" w:styleId="TimesNewRoman2">
    <w:name w:val="Основной текст + Times New Roman2"/>
    <w:aliases w:val="8 pt"/>
    <w:rsid w:val="00A9073A"/>
    <w:rPr>
      <w:rFonts w:ascii="Times New Roman" w:hAnsi="Times New Roman" w:cs="Times New Roman"/>
      <w:noProof/>
      <w:sz w:val="16"/>
      <w:szCs w:val="16"/>
      <w:u w:val="none"/>
    </w:rPr>
  </w:style>
  <w:style w:type="character" w:customStyle="1" w:styleId="8">
    <w:name w:val="Основной текст (8)_"/>
    <w:link w:val="80"/>
    <w:rsid w:val="00A9073A"/>
    <w:rPr>
      <w:rFonts w:ascii="Book Antiqua" w:hAnsi="Book Antiqua"/>
      <w:spacing w:val="10"/>
      <w:sz w:val="18"/>
      <w:szCs w:val="18"/>
      <w:shd w:val="clear" w:color="auto" w:fill="FFFFFF"/>
      <w:lang w:val="en-US"/>
    </w:rPr>
  </w:style>
  <w:style w:type="character" w:customStyle="1" w:styleId="82pt">
    <w:name w:val="Основной текст (8) + Интервал 2 pt"/>
    <w:rsid w:val="00A9073A"/>
    <w:rPr>
      <w:rFonts w:ascii="Book Antiqua" w:hAnsi="Book Antiqua"/>
      <w:spacing w:val="40"/>
      <w:sz w:val="18"/>
      <w:szCs w:val="18"/>
      <w:lang w:val="en-US" w:eastAsia="en-US" w:bidi="ar-SA"/>
    </w:rPr>
  </w:style>
  <w:style w:type="character" w:customStyle="1" w:styleId="TimesNewRoman1">
    <w:name w:val="Основной текст + Times New Roman1"/>
    <w:aliases w:val="12 pt,Интервал 0 pt"/>
    <w:rsid w:val="00A9073A"/>
    <w:rPr>
      <w:rFonts w:ascii="Times New Roman" w:hAnsi="Times New Roman" w:cs="Times New Roman"/>
      <w:spacing w:val="-10"/>
      <w:sz w:val="24"/>
      <w:szCs w:val="24"/>
      <w:u w:val="none"/>
    </w:rPr>
  </w:style>
  <w:style w:type="character" w:customStyle="1" w:styleId="9">
    <w:name w:val="Основной текст (9)_"/>
    <w:link w:val="91"/>
    <w:rsid w:val="00A9073A"/>
    <w:rPr>
      <w:sz w:val="25"/>
      <w:szCs w:val="25"/>
      <w:shd w:val="clear" w:color="auto" w:fill="FFFFFF"/>
    </w:rPr>
  </w:style>
  <w:style w:type="character" w:customStyle="1" w:styleId="985pt">
    <w:name w:val="Основной текст (9) + 8.5 pt"/>
    <w:rsid w:val="00A9073A"/>
    <w:rPr>
      <w:sz w:val="17"/>
      <w:szCs w:val="17"/>
      <w:lang w:bidi="ar-SA"/>
    </w:rPr>
  </w:style>
  <w:style w:type="paragraph" w:customStyle="1" w:styleId="80">
    <w:name w:val="Основной текст (8)"/>
    <w:basedOn w:val="a"/>
    <w:link w:val="8"/>
    <w:rsid w:val="00A9073A"/>
    <w:pPr>
      <w:widowControl w:val="0"/>
      <w:shd w:val="clear" w:color="auto" w:fill="FFFFFF"/>
      <w:spacing w:after="0" w:line="240" w:lineRule="atLeast"/>
    </w:pPr>
    <w:rPr>
      <w:rFonts w:ascii="Book Antiqua" w:hAnsi="Book Antiqua"/>
      <w:spacing w:val="10"/>
      <w:sz w:val="18"/>
      <w:szCs w:val="18"/>
      <w:lang w:val="en-US"/>
    </w:rPr>
  </w:style>
  <w:style w:type="paragraph" w:customStyle="1" w:styleId="91">
    <w:name w:val="Основной текст (9)1"/>
    <w:basedOn w:val="a"/>
    <w:link w:val="9"/>
    <w:rsid w:val="00A9073A"/>
    <w:pPr>
      <w:widowControl w:val="0"/>
      <w:shd w:val="clear" w:color="auto" w:fill="FFFFFF"/>
      <w:spacing w:after="0" w:line="312" w:lineRule="exact"/>
      <w:ind w:firstLine="640"/>
      <w:jc w:val="both"/>
    </w:pPr>
    <w:rPr>
      <w:sz w:val="25"/>
      <w:szCs w:val="25"/>
    </w:rPr>
  </w:style>
  <w:style w:type="character" w:customStyle="1" w:styleId="30">
    <w:name w:val="Основной текст (3)_"/>
    <w:link w:val="31"/>
    <w:rsid w:val="00A9073A"/>
    <w:rPr>
      <w:rFonts w:ascii="Times New Roman" w:hAnsi="Times New Roman" w:cs="Times New Roman"/>
      <w:sz w:val="23"/>
      <w:szCs w:val="23"/>
      <w:shd w:val="clear" w:color="auto" w:fill="FFFFFF"/>
    </w:rPr>
  </w:style>
  <w:style w:type="character" w:customStyle="1" w:styleId="32">
    <w:name w:val="Основной текст (3) + Малые прописные"/>
    <w:rsid w:val="00A9073A"/>
    <w:rPr>
      <w:rFonts w:ascii="Times New Roman" w:hAnsi="Times New Roman" w:cs="Times New Roman"/>
      <w:smallCaps/>
      <w:sz w:val="23"/>
      <w:szCs w:val="23"/>
      <w:u w:val="none"/>
    </w:rPr>
  </w:style>
  <w:style w:type="character" w:customStyle="1" w:styleId="21">
    <w:name w:val="Основной текст (2) + Не полужирный"/>
    <w:rsid w:val="00A9073A"/>
    <w:rPr>
      <w:rFonts w:ascii="Times New Roman" w:hAnsi="Times New Roman" w:cs="Times New Roman"/>
      <w:spacing w:val="10"/>
      <w:sz w:val="26"/>
      <w:szCs w:val="26"/>
      <w:u w:val="none"/>
    </w:rPr>
  </w:style>
  <w:style w:type="character" w:customStyle="1" w:styleId="ad">
    <w:name w:val="Основной текст + Полужирный"/>
    <w:rsid w:val="00A9073A"/>
    <w:rPr>
      <w:rFonts w:ascii="Times New Roman" w:hAnsi="Times New Roman" w:cs="Times New Roman"/>
      <w:b/>
      <w:bCs/>
      <w:sz w:val="26"/>
      <w:szCs w:val="26"/>
      <w:u w:val="none"/>
    </w:rPr>
  </w:style>
  <w:style w:type="character" w:customStyle="1" w:styleId="135pt">
    <w:name w:val="Основной текст + 13.5 pt"/>
    <w:rsid w:val="00A9073A"/>
    <w:rPr>
      <w:rFonts w:ascii="Times New Roman" w:hAnsi="Times New Roman" w:cs="Times New Roman"/>
      <w:sz w:val="27"/>
      <w:szCs w:val="27"/>
      <w:u w:val="none"/>
    </w:rPr>
  </w:style>
  <w:style w:type="character" w:customStyle="1" w:styleId="2125pt">
    <w:name w:val="Основной текст (2) + 12.5 pt"/>
    <w:rsid w:val="00A9073A"/>
    <w:rPr>
      <w:rFonts w:ascii="Times New Roman" w:hAnsi="Times New Roman" w:cs="Times New Roman"/>
      <w:b/>
      <w:bCs/>
      <w:spacing w:val="10"/>
      <w:sz w:val="25"/>
      <w:szCs w:val="25"/>
      <w:u w:val="none"/>
    </w:rPr>
  </w:style>
  <w:style w:type="character" w:customStyle="1" w:styleId="125pt">
    <w:name w:val="Основной текст + 12.5 pt"/>
    <w:rsid w:val="00A9073A"/>
    <w:rPr>
      <w:rFonts w:ascii="Times New Roman" w:hAnsi="Times New Roman" w:cs="Times New Roman"/>
      <w:sz w:val="25"/>
      <w:szCs w:val="25"/>
      <w:u w:val="none"/>
    </w:rPr>
  </w:style>
  <w:style w:type="character" w:customStyle="1" w:styleId="125pt1">
    <w:name w:val="Основной текст + 12.5 pt1"/>
    <w:aliases w:val="Полужирный1"/>
    <w:rsid w:val="00A9073A"/>
    <w:rPr>
      <w:rFonts w:ascii="Times New Roman" w:hAnsi="Times New Roman" w:cs="Times New Roman"/>
      <w:b/>
      <w:bCs/>
      <w:sz w:val="25"/>
      <w:szCs w:val="25"/>
      <w:u w:val="none"/>
    </w:rPr>
  </w:style>
  <w:style w:type="table" w:styleId="ae">
    <w:name w:val="Table Grid"/>
    <w:basedOn w:val="a1"/>
    <w:rsid w:val="00A9073A"/>
    <w:pPr>
      <w:widowControl w:val="0"/>
      <w:spacing w:after="0" w:line="240" w:lineRule="auto"/>
    </w:pPr>
    <w:rPr>
      <w:rFonts w:ascii="Courier New" w:eastAsia="Courier New" w:hAnsi="Courier New" w:cs="Courier New"/>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25pt2">
    <w:name w:val="Основной текст (2) + 12.5 pt2"/>
    <w:rsid w:val="00A9073A"/>
    <w:rPr>
      <w:rFonts w:ascii="Times New Roman" w:hAnsi="Times New Roman" w:cs="Times New Roman"/>
      <w:b/>
      <w:bCs/>
      <w:spacing w:val="10"/>
      <w:sz w:val="25"/>
      <w:szCs w:val="25"/>
      <w:u w:val="none"/>
    </w:rPr>
  </w:style>
  <w:style w:type="character" w:customStyle="1" w:styleId="11pt2">
    <w:name w:val="Основной текст + 11 pt2"/>
    <w:rsid w:val="00A9073A"/>
    <w:rPr>
      <w:rFonts w:ascii="Times New Roman" w:hAnsi="Times New Roman" w:cs="Times New Roman"/>
      <w:sz w:val="22"/>
      <w:szCs w:val="22"/>
      <w:u w:val="none"/>
    </w:rPr>
  </w:style>
  <w:style w:type="character" w:customStyle="1" w:styleId="2125pt1">
    <w:name w:val="Основной текст (2) + 12.5 pt1"/>
    <w:aliases w:val="Не полужирный1,Основной текст (30) + 11 pt"/>
    <w:rsid w:val="00A9073A"/>
    <w:rPr>
      <w:rFonts w:ascii="Times New Roman" w:hAnsi="Times New Roman" w:cs="Times New Roman"/>
      <w:spacing w:val="10"/>
      <w:sz w:val="25"/>
      <w:szCs w:val="25"/>
      <w:u w:val="none"/>
    </w:rPr>
  </w:style>
  <w:style w:type="character" w:customStyle="1" w:styleId="11pt1">
    <w:name w:val="Основной текст + 11 pt1"/>
    <w:rsid w:val="00A9073A"/>
    <w:rPr>
      <w:rFonts w:ascii="Times New Roman" w:hAnsi="Times New Roman" w:cs="Times New Roman"/>
      <w:sz w:val="22"/>
      <w:szCs w:val="22"/>
      <w:u w:val="none"/>
    </w:rPr>
  </w:style>
  <w:style w:type="character" w:customStyle="1" w:styleId="611pt">
    <w:name w:val="Основной текст (6) + 11 pt"/>
    <w:rsid w:val="00A9073A"/>
    <w:rPr>
      <w:rFonts w:ascii="Times New Roman" w:hAnsi="Times New Roman" w:cs="Times New Roman"/>
      <w:i/>
      <w:iCs/>
      <w:sz w:val="22"/>
      <w:szCs w:val="22"/>
      <w:u w:val="none"/>
    </w:rPr>
  </w:style>
  <w:style w:type="character" w:customStyle="1" w:styleId="7">
    <w:name w:val="Основной текст (7)_"/>
    <w:link w:val="71"/>
    <w:rsid w:val="00A9073A"/>
    <w:rPr>
      <w:shd w:val="clear" w:color="auto" w:fill="FFFFFF"/>
    </w:rPr>
  </w:style>
  <w:style w:type="character" w:customStyle="1" w:styleId="100">
    <w:name w:val="Основной текст (10)_"/>
    <w:link w:val="101"/>
    <w:rsid w:val="00A9073A"/>
    <w:rPr>
      <w:sz w:val="26"/>
      <w:szCs w:val="26"/>
      <w:shd w:val="clear" w:color="auto" w:fill="FFFFFF"/>
    </w:rPr>
  </w:style>
  <w:style w:type="character" w:customStyle="1" w:styleId="130">
    <w:name w:val="Основной текст (13)_"/>
    <w:link w:val="131"/>
    <w:rsid w:val="00A9073A"/>
    <w:rPr>
      <w:rFonts w:ascii="Candara" w:hAnsi="Candara"/>
      <w:sz w:val="16"/>
      <w:szCs w:val="16"/>
      <w:shd w:val="clear" w:color="auto" w:fill="FFFFFF"/>
    </w:rPr>
  </w:style>
  <w:style w:type="character" w:customStyle="1" w:styleId="131pt">
    <w:name w:val="Основной текст (13) + Интервал 1 pt"/>
    <w:rsid w:val="00A9073A"/>
    <w:rPr>
      <w:rFonts w:ascii="Candara" w:hAnsi="Candara"/>
      <w:spacing w:val="30"/>
      <w:sz w:val="16"/>
      <w:szCs w:val="16"/>
      <w:lang w:bidi="ar-SA"/>
    </w:rPr>
  </w:style>
  <w:style w:type="character" w:customStyle="1" w:styleId="7115pt">
    <w:name w:val="Основной текст (7) + 11.5 pt"/>
    <w:aliases w:val="Интервал 0 pt1,Основной текст (6) + 10 pt1,Не курсив1"/>
    <w:rsid w:val="00A9073A"/>
    <w:rPr>
      <w:spacing w:val="10"/>
      <w:sz w:val="23"/>
      <w:szCs w:val="23"/>
      <w:lang w:bidi="ar-SA"/>
    </w:rPr>
  </w:style>
  <w:style w:type="paragraph" w:customStyle="1" w:styleId="71">
    <w:name w:val="Основной текст (7)1"/>
    <w:basedOn w:val="a"/>
    <w:link w:val="7"/>
    <w:rsid w:val="00A9073A"/>
    <w:pPr>
      <w:widowControl w:val="0"/>
      <w:shd w:val="clear" w:color="auto" w:fill="FFFFFF"/>
      <w:spacing w:before="240" w:after="240" w:line="259" w:lineRule="exact"/>
      <w:jc w:val="right"/>
    </w:pPr>
  </w:style>
  <w:style w:type="paragraph" w:customStyle="1" w:styleId="101">
    <w:name w:val="Основной текст (10)"/>
    <w:basedOn w:val="a"/>
    <w:link w:val="100"/>
    <w:rsid w:val="00A9073A"/>
    <w:pPr>
      <w:widowControl w:val="0"/>
      <w:shd w:val="clear" w:color="auto" w:fill="FFFFFF"/>
      <w:spacing w:after="0" w:line="298" w:lineRule="exact"/>
    </w:pPr>
    <w:rPr>
      <w:sz w:val="26"/>
      <w:szCs w:val="26"/>
    </w:rPr>
  </w:style>
  <w:style w:type="paragraph" w:customStyle="1" w:styleId="131">
    <w:name w:val="Основной текст (13)"/>
    <w:basedOn w:val="a"/>
    <w:link w:val="130"/>
    <w:rsid w:val="00A9073A"/>
    <w:pPr>
      <w:widowControl w:val="0"/>
      <w:shd w:val="clear" w:color="auto" w:fill="FFFFFF"/>
      <w:spacing w:after="60" w:line="240" w:lineRule="atLeast"/>
      <w:ind w:firstLine="640"/>
      <w:jc w:val="both"/>
    </w:pPr>
    <w:rPr>
      <w:rFonts w:ascii="Candara" w:hAnsi="Candara"/>
      <w:sz w:val="16"/>
      <w:szCs w:val="16"/>
    </w:rPr>
  </w:style>
  <w:style w:type="character" w:customStyle="1" w:styleId="40">
    <w:name w:val="Заголовок №4_"/>
    <w:link w:val="41"/>
    <w:rsid w:val="00A9073A"/>
    <w:rPr>
      <w:b/>
      <w:bCs/>
      <w:sz w:val="25"/>
      <w:szCs w:val="25"/>
      <w:shd w:val="clear" w:color="auto" w:fill="FFFFFF"/>
    </w:rPr>
  </w:style>
  <w:style w:type="character" w:customStyle="1" w:styleId="22">
    <w:name w:val="Заголовок №2 (2)_"/>
    <w:link w:val="220"/>
    <w:rsid w:val="00A9073A"/>
    <w:rPr>
      <w:rFonts w:ascii="Century Gothic" w:hAnsi="Century Gothic"/>
      <w:sz w:val="10"/>
      <w:szCs w:val="10"/>
      <w:shd w:val="clear" w:color="auto" w:fill="FFFFFF"/>
    </w:rPr>
  </w:style>
  <w:style w:type="character" w:customStyle="1" w:styleId="22TimesNewRoman1">
    <w:name w:val="Заголовок №2 (2) + Times New Roman1"/>
    <w:aliases w:val="10 pt"/>
    <w:rsid w:val="00A9073A"/>
    <w:rPr>
      <w:rFonts w:ascii="Times New Roman" w:hAnsi="Times New Roman" w:cs="Times New Roman"/>
      <w:noProof/>
      <w:sz w:val="20"/>
      <w:szCs w:val="20"/>
      <w:lang w:bidi="ar-SA"/>
    </w:rPr>
  </w:style>
  <w:style w:type="paragraph" w:customStyle="1" w:styleId="41">
    <w:name w:val="Заголовок №4"/>
    <w:basedOn w:val="a"/>
    <w:link w:val="40"/>
    <w:rsid w:val="00A9073A"/>
    <w:pPr>
      <w:widowControl w:val="0"/>
      <w:shd w:val="clear" w:color="auto" w:fill="FFFFFF"/>
      <w:spacing w:before="240" w:after="360" w:line="240" w:lineRule="atLeast"/>
      <w:jc w:val="center"/>
      <w:outlineLvl w:val="3"/>
    </w:pPr>
    <w:rPr>
      <w:b/>
      <w:bCs/>
      <w:sz w:val="25"/>
      <w:szCs w:val="25"/>
    </w:rPr>
  </w:style>
  <w:style w:type="paragraph" w:customStyle="1" w:styleId="220">
    <w:name w:val="Заголовок №2 (2)"/>
    <w:basedOn w:val="a"/>
    <w:link w:val="22"/>
    <w:rsid w:val="00A9073A"/>
    <w:pPr>
      <w:widowControl w:val="0"/>
      <w:shd w:val="clear" w:color="auto" w:fill="FFFFFF"/>
      <w:spacing w:after="0" w:line="240" w:lineRule="atLeast"/>
      <w:outlineLvl w:val="1"/>
    </w:pPr>
    <w:rPr>
      <w:rFonts w:ascii="Century Gothic" w:hAnsi="Century Gothic"/>
      <w:sz w:val="10"/>
      <w:szCs w:val="10"/>
    </w:rPr>
  </w:style>
  <w:style w:type="character" w:customStyle="1" w:styleId="10115pt">
    <w:name w:val="Основной текст (10) + 11.5 pt"/>
    <w:rsid w:val="00A9073A"/>
    <w:rPr>
      <w:rFonts w:ascii="Times New Roman" w:hAnsi="Times New Roman" w:cs="Times New Roman"/>
      <w:sz w:val="23"/>
      <w:szCs w:val="23"/>
      <w:u w:val="none"/>
      <w:lang w:bidi="ar-SA"/>
    </w:rPr>
  </w:style>
  <w:style w:type="paragraph" w:customStyle="1" w:styleId="210">
    <w:name w:val="Основной текст (2)1"/>
    <w:basedOn w:val="a"/>
    <w:rsid w:val="00A9073A"/>
    <w:pPr>
      <w:widowControl w:val="0"/>
      <w:shd w:val="clear" w:color="auto" w:fill="FFFFFF"/>
      <w:spacing w:before="240" w:after="0" w:line="307" w:lineRule="exact"/>
      <w:jc w:val="center"/>
    </w:pPr>
    <w:rPr>
      <w:rFonts w:ascii="Times New Roman" w:eastAsia="Courier New" w:hAnsi="Times New Roman" w:cs="Times New Roman"/>
      <w:b/>
      <w:bCs/>
      <w:sz w:val="26"/>
      <w:szCs w:val="26"/>
      <w:lang w:eastAsia="ru-RU"/>
    </w:rPr>
  </w:style>
  <w:style w:type="paragraph" w:customStyle="1" w:styleId="31">
    <w:name w:val="Основной текст (3)1"/>
    <w:basedOn w:val="a"/>
    <w:link w:val="30"/>
    <w:rsid w:val="00A9073A"/>
    <w:pPr>
      <w:widowControl w:val="0"/>
      <w:shd w:val="clear" w:color="auto" w:fill="FFFFFF"/>
      <w:spacing w:after="0" w:line="307" w:lineRule="exact"/>
      <w:ind w:firstLine="660"/>
      <w:jc w:val="both"/>
    </w:pPr>
    <w:rPr>
      <w:rFonts w:ascii="Times New Roman" w:hAnsi="Times New Roman" w:cs="Times New Roman"/>
      <w:sz w:val="23"/>
      <w:szCs w:val="23"/>
    </w:rPr>
  </w:style>
  <w:style w:type="paragraph" w:customStyle="1" w:styleId="1010">
    <w:name w:val="Основной текст (10)1"/>
    <w:basedOn w:val="a"/>
    <w:rsid w:val="00A9073A"/>
    <w:pPr>
      <w:widowControl w:val="0"/>
      <w:shd w:val="clear" w:color="auto" w:fill="FFFFFF"/>
      <w:spacing w:after="0" w:line="298" w:lineRule="exact"/>
    </w:pPr>
    <w:rPr>
      <w:rFonts w:ascii="Times New Roman" w:eastAsia="Courier New" w:hAnsi="Times New Roman" w:cs="Times New Roman"/>
      <w:sz w:val="26"/>
      <w:szCs w:val="26"/>
      <w:lang w:eastAsia="ru-RU"/>
    </w:rPr>
  </w:style>
  <w:style w:type="character" w:customStyle="1" w:styleId="18">
    <w:name w:val="Основной текст (18)_"/>
    <w:link w:val="180"/>
    <w:rsid w:val="00A9073A"/>
    <w:rPr>
      <w:b/>
      <w:bCs/>
      <w:sz w:val="26"/>
      <w:szCs w:val="26"/>
      <w:shd w:val="clear" w:color="auto" w:fill="FFFFFF"/>
    </w:rPr>
  </w:style>
  <w:style w:type="character" w:customStyle="1" w:styleId="320">
    <w:name w:val="Основной текст (3)2"/>
    <w:basedOn w:val="30"/>
    <w:rsid w:val="00A9073A"/>
    <w:rPr>
      <w:rFonts w:ascii="Times New Roman" w:hAnsi="Times New Roman" w:cs="Times New Roman"/>
      <w:sz w:val="23"/>
      <w:szCs w:val="23"/>
      <w:shd w:val="clear" w:color="auto" w:fill="FFFFFF"/>
    </w:rPr>
  </w:style>
  <w:style w:type="character" w:customStyle="1" w:styleId="102">
    <w:name w:val="Основной текст (10)2"/>
    <w:rsid w:val="00A9073A"/>
    <w:rPr>
      <w:rFonts w:ascii="Times New Roman" w:hAnsi="Times New Roman" w:cs="Times New Roman"/>
      <w:sz w:val="26"/>
      <w:szCs w:val="26"/>
      <w:u w:val="none"/>
      <w:lang w:bidi="ar-SA"/>
    </w:rPr>
  </w:style>
  <w:style w:type="character" w:customStyle="1" w:styleId="10115pt1">
    <w:name w:val="Основной текст (10) + 11.5 pt1"/>
    <w:rsid w:val="00A9073A"/>
    <w:rPr>
      <w:rFonts w:ascii="Times New Roman" w:hAnsi="Times New Roman" w:cs="Times New Roman"/>
      <w:sz w:val="23"/>
      <w:szCs w:val="23"/>
      <w:u w:val="none"/>
      <w:lang w:bidi="ar-SA"/>
    </w:rPr>
  </w:style>
  <w:style w:type="paragraph" w:customStyle="1" w:styleId="180">
    <w:name w:val="Основной текст (18)"/>
    <w:basedOn w:val="a"/>
    <w:link w:val="18"/>
    <w:rsid w:val="00A9073A"/>
    <w:pPr>
      <w:widowControl w:val="0"/>
      <w:shd w:val="clear" w:color="auto" w:fill="FFFFFF"/>
      <w:spacing w:before="480" w:after="0" w:line="240" w:lineRule="atLeast"/>
      <w:jc w:val="center"/>
    </w:pPr>
    <w:rPr>
      <w:b/>
      <w:bCs/>
      <w:sz w:val="26"/>
      <w:szCs w:val="26"/>
    </w:rPr>
  </w:style>
  <w:style w:type="character" w:customStyle="1" w:styleId="30pt">
    <w:name w:val="Основной текст (3) + Интервал 0 pt"/>
    <w:rsid w:val="00A9073A"/>
    <w:rPr>
      <w:rFonts w:ascii="Times New Roman" w:hAnsi="Times New Roman" w:cs="Times New Roman"/>
      <w:spacing w:val="10"/>
      <w:sz w:val="23"/>
      <w:szCs w:val="23"/>
      <w:u w:val="none"/>
    </w:rPr>
  </w:style>
  <w:style w:type="character" w:customStyle="1" w:styleId="10125pt">
    <w:name w:val="Основной текст (10) + 12.5 pt"/>
    <w:rsid w:val="00A9073A"/>
    <w:rPr>
      <w:rFonts w:ascii="Times New Roman" w:hAnsi="Times New Roman" w:cs="Times New Roman"/>
      <w:sz w:val="25"/>
      <w:szCs w:val="25"/>
      <w:u w:val="none"/>
      <w:lang w:bidi="ar-SA"/>
    </w:rPr>
  </w:style>
  <w:style w:type="character" w:customStyle="1" w:styleId="10125pt1">
    <w:name w:val="Основной текст (10) + 12.5 pt1"/>
    <w:rsid w:val="00A9073A"/>
    <w:rPr>
      <w:rFonts w:ascii="Times New Roman" w:hAnsi="Times New Roman" w:cs="Times New Roman"/>
      <w:sz w:val="25"/>
      <w:szCs w:val="25"/>
      <w:u w:val="none"/>
      <w:lang w:bidi="ar-SA"/>
    </w:rPr>
  </w:style>
  <w:style w:type="character" w:customStyle="1" w:styleId="10115pt2">
    <w:name w:val="Основной текст (10) + 11.5 pt2"/>
    <w:aliases w:val="Интервал 0 pt2,Основной текст (6) + 10 pt,Не курсив2"/>
    <w:rsid w:val="00A9073A"/>
    <w:rPr>
      <w:rFonts w:ascii="Times New Roman" w:hAnsi="Times New Roman" w:cs="Times New Roman"/>
      <w:spacing w:val="10"/>
      <w:sz w:val="23"/>
      <w:szCs w:val="23"/>
      <w:u w:val="none"/>
      <w:lang w:bidi="ar-SA"/>
    </w:rPr>
  </w:style>
  <w:style w:type="character" w:customStyle="1" w:styleId="3125pt">
    <w:name w:val="Основной текст (3) + 12.5 pt"/>
    <w:rsid w:val="00A9073A"/>
    <w:rPr>
      <w:rFonts w:ascii="Times New Roman" w:hAnsi="Times New Roman" w:cs="Times New Roman"/>
      <w:sz w:val="25"/>
      <w:szCs w:val="25"/>
      <w:u w:val="none"/>
    </w:rPr>
  </w:style>
  <w:style w:type="paragraph" w:customStyle="1" w:styleId="181">
    <w:name w:val="Основной текст (18)1"/>
    <w:basedOn w:val="a"/>
    <w:rsid w:val="00A9073A"/>
    <w:pPr>
      <w:widowControl w:val="0"/>
      <w:shd w:val="clear" w:color="auto" w:fill="FFFFFF"/>
      <w:spacing w:before="480" w:after="0" w:line="240" w:lineRule="atLeast"/>
      <w:jc w:val="center"/>
    </w:pPr>
    <w:rPr>
      <w:rFonts w:ascii="Times New Roman" w:eastAsia="Courier New" w:hAnsi="Times New Roman" w:cs="Times New Roman"/>
      <w:b/>
      <w:bCs/>
      <w:sz w:val="26"/>
      <w:szCs w:val="26"/>
      <w:lang w:eastAsia="ru-RU"/>
    </w:rPr>
  </w:style>
  <w:style w:type="character" w:customStyle="1" w:styleId="6">
    <w:name w:val="Заголовок №6_"/>
    <w:link w:val="60"/>
    <w:rsid w:val="00A9073A"/>
    <w:rPr>
      <w:spacing w:val="20"/>
      <w:sz w:val="25"/>
      <w:szCs w:val="25"/>
      <w:shd w:val="clear" w:color="auto" w:fill="FFFFFF"/>
    </w:rPr>
  </w:style>
  <w:style w:type="character" w:customStyle="1" w:styleId="70">
    <w:name w:val="Заголовок №7_"/>
    <w:link w:val="72"/>
    <w:rsid w:val="00A9073A"/>
    <w:rPr>
      <w:b/>
      <w:bCs/>
      <w:sz w:val="25"/>
      <w:szCs w:val="25"/>
      <w:shd w:val="clear" w:color="auto" w:fill="FFFFFF"/>
    </w:rPr>
  </w:style>
  <w:style w:type="character" w:customStyle="1" w:styleId="81">
    <w:name w:val="Заголовок №8_"/>
    <w:link w:val="82"/>
    <w:rsid w:val="00A9073A"/>
    <w:rPr>
      <w:b/>
      <w:bCs/>
      <w:sz w:val="25"/>
      <w:szCs w:val="25"/>
      <w:shd w:val="clear" w:color="auto" w:fill="FFFFFF"/>
    </w:rPr>
  </w:style>
  <w:style w:type="character" w:customStyle="1" w:styleId="af">
    <w:name w:val="Подпись к таблице_"/>
    <w:link w:val="af0"/>
    <w:rsid w:val="00A9073A"/>
    <w:rPr>
      <w:sz w:val="23"/>
      <w:szCs w:val="23"/>
      <w:shd w:val="clear" w:color="auto" w:fill="FFFFFF"/>
    </w:rPr>
  </w:style>
  <w:style w:type="paragraph" w:customStyle="1" w:styleId="60">
    <w:name w:val="Заголовок №6"/>
    <w:basedOn w:val="a"/>
    <w:link w:val="6"/>
    <w:rsid w:val="00A9073A"/>
    <w:pPr>
      <w:widowControl w:val="0"/>
      <w:shd w:val="clear" w:color="auto" w:fill="FFFFFF"/>
      <w:spacing w:before="300" w:after="0" w:line="312" w:lineRule="exact"/>
      <w:outlineLvl w:val="5"/>
    </w:pPr>
    <w:rPr>
      <w:spacing w:val="20"/>
      <w:sz w:val="25"/>
      <w:szCs w:val="25"/>
    </w:rPr>
  </w:style>
  <w:style w:type="paragraph" w:customStyle="1" w:styleId="72">
    <w:name w:val="Заголовок №7"/>
    <w:basedOn w:val="a"/>
    <w:link w:val="70"/>
    <w:rsid w:val="00A9073A"/>
    <w:pPr>
      <w:widowControl w:val="0"/>
      <w:shd w:val="clear" w:color="auto" w:fill="FFFFFF"/>
      <w:spacing w:after="300" w:line="312" w:lineRule="exact"/>
      <w:jc w:val="center"/>
      <w:outlineLvl w:val="6"/>
    </w:pPr>
    <w:rPr>
      <w:b/>
      <w:bCs/>
      <w:sz w:val="25"/>
      <w:szCs w:val="25"/>
    </w:rPr>
  </w:style>
  <w:style w:type="paragraph" w:customStyle="1" w:styleId="82">
    <w:name w:val="Заголовок №8"/>
    <w:basedOn w:val="a"/>
    <w:link w:val="81"/>
    <w:rsid w:val="00A9073A"/>
    <w:pPr>
      <w:widowControl w:val="0"/>
      <w:shd w:val="clear" w:color="auto" w:fill="FFFFFF"/>
      <w:spacing w:before="300" w:after="600" w:line="240" w:lineRule="atLeast"/>
      <w:jc w:val="center"/>
      <w:outlineLvl w:val="7"/>
    </w:pPr>
    <w:rPr>
      <w:b/>
      <w:bCs/>
      <w:sz w:val="25"/>
      <w:szCs w:val="25"/>
    </w:rPr>
  </w:style>
  <w:style w:type="paragraph" w:customStyle="1" w:styleId="af0">
    <w:name w:val="Подпись к таблице"/>
    <w:basedOn w:val="a"/>
    <w:link w:val="af"/>
    <w:rsid w:val="00A9073A"/>
    <w:pPr>
      <w:widowControl w:val="0"/>
      <w:shd w:val="clear" w:color="auto" w:fill="FFFFFF"/>
      <w:spacing w:after="0" w:line="240" w:lineRule="atLeast"/>
    </w:pPr>
    <w:rPr>
      <w:sz w:val="23"/>
      <w:szCs w:val="23"/>
    </w:rPr>
  </w:style>
  <w:style w:type="character" w:customStyle="1" w:styleId="61">
    <w:name w:val="Основной текст (6)_"/>
    <w:link w:val="610"/>
    <w:rsid w:val="00A9073A"/>
    <w:rPr>
      <w:i/>
      <w:iCs/>
      <w:sz w:val="23"/>
      <w:szCs w:val="23"/>
      <w:shd w:val="clear" w:color="auto" w:fill="FFFFFF"/>
    </w:rPr>
  </w:style>
  <w:style w:type="character" w:customStyle="1" w:styleId="25">
    <w:name w:val="Основной текст (25)_"/>
    <w:link w:val="250"/>
    <w:rsid w:val="00A9073A"/>
    <w:rPr>
      <w:rFonts w:ascii="AngsanaUPC" w:hAnsi="AngsanaUPC"/>
      <w:b/>
      <w:bCs/>
      <w:sz w:val="17"/>
      <w:szCs w:val="17"/>
      <w:shd w:val="clear" w:color="auto" w:fill="FFFFFF"/>
    </w:rPr>
  </w:style>
  <w:style w:type="character" w:customStyle="1" w:styleId="29">
    <w:name w:val="Основной текст (29)_"/>
    <w:link w:val="290"/>
    <w:rsid w:val="00A9073A"/>
    <w:rPr>
      <w:rFonts w:ascii="Arial Unicode MS" w:eastAsia="Arial Unicode MS"/>
      <w:spacing w:val="20"/>
      <w:sz w:val="16"/>
      <w:szCs w:val="16"/>
      <w:shd w:val="clear" w:color="auto" w:fill="FFFFFF"/>
    </w:rPr>
  </w:style>
  <w:style w:type="character" w:customStyle="1" w:styleId="290pt">
    <w:name w:val="Основной текст (29) + Интервал 0 pt"/>
    <w:rsid w:val="00A9073A"/>
    <w:rPr>
      <w:rFonts w:ascii="Arial Unicode MS" w:eastAsia="Arial Unicode MS"/>
      <w:spacing w:val="0"/>
      <w:sz w:val="16"/>
      <w:szCs w:val="16"/>
      <w:lang w:bidi="ar-SA"/>
    </w:rPr>
  </w:style>
  <w:style w:type="character" w:customStyle="1" w:styleId="29SegoeUI">
    <w:name w:val="Основной текст (29) + Segoe UI"/>
    <w:aliases w:val="Интервал 0 pt3"/>
    <w:rsid w:val="00A9073A"/>
    <w:rPr>
      <w:rFonts w:ascii="Segoe UI" w:eastAsia="Arial Unicode MS" w:hAnsi="Segoe UI" w:cs="Segoe UI"/>
      <w:spacing w:val="0"/>
      <w:sz w:val="16"/>
      <w:szCs w:val="16"/>
      <w:lang w:bidi="ar-SA"/>
    </w:rPr>
  </w:style>
  <w:style w:type="character" w:customStyle="1" w:styleId="300">
    <w:name w:val="Основной текст (30)_"/>
    <w:link w:val="301"/>
    <w:rsid w:val="00A9073A"/>
    <w:rPr>
      <w:b/>
      <w:bCs/>
      <w:sz w:val="21"/>
      <w:szCs w:val="21"/>
      <w:shd w:val="clear" w:color="auto" w:fill="FFFFFF"/>
    </w:rPr>
  </w:style>
  <w:style w:type="character" w:customStyle="1" w:styleId="310">
    <w:name w:val="Основной текст (31)_"/>
    <w:link w:val="311"/>
    <w:rsid w:val="00A9073A"/>
    <w:rPr>
      <w:shd w:val="clear" w:color="auto" w:fill="FFFFFF"/>
    </w:rPr>
  </w:style>
  <w:style w:type="character" w:customStyle="1" w:styleId="90">
    <w:name w:val="Заголовок №9_"/>
    <w:link w:val="92"/>
    <w:rsid w:val="00A9073A"/>
    <w:rPr>
      <w:sz w:val="23"/>
      <w:szCs w:val="23"/>
      <w:shd w:val="clear" w:color="auto" w:fill="FFFFFF"/>
    </w:rPr>
  </w:style>
  <w:style w:type="character" w:customStyle="1" w:styleId="321">
    <w:name w:val="Основной текст (32)_"/>
    <w:link w:val="322"/>
    <w:rsid w:val="00A9073A"/>
    <w:rPr>
      <w:i/>
      <w:iCs/>
      <w:shd w:val="clear" w:color="auto" w:fill="FFFFFF"/>
    </w:rPr>
  </w:style>
  <w:style w:type="character" w:customStyle="1" w:styleId="33">
    <w:name w:val="Основной текст (33)_"/>
    <w:link w:val="330"/>
    <w:rsid w:val="00A9073A"/>
    <w:rPr>
      <w:i/>
      <w:iCs/>
      <w:sz w:val="23"/>
      <w:szCs w:val="23"/>
      <w:shd w:val="clear" w:color="auto" w:fill="FFFFFF"/>
    </w:rPr>
  </w:style>
  <w:style w:type="character" w:customStyle="1" w:styleId="25-1pt">
    <w:name w:val="Основной текст (25) + Интервал -1 pt"/>
    <w:rsid w:val="00A9073A"/>
    <w:rPr>
      <w:rFonts w:ascii="AngsanaUPC" w:hAnsi="AngsanaUPC"/>
      <w:b/>
      <w:bCs/>
      <w:spacing w:val="-20"/>
      <w:sz w:val="17"/>
      <w:szCs w:val="17"/>
      <w:lang w:bidi="ar-SA"/>
    </w:rPr>
  </w:style>
  <w:style w:type="character" w:customStyle="1" w:styleId="25Georgia">
    <w:name w:val="Основной текст (25) + Georgia"/>
    <w:aliases w:val="10 pt1,Не полужирный4,Курсив3"/>
    <w:rsid w:val="00A9073A"/>
    <w:rPr>
      <w:rFonts w:ascii="Georgia" w:hAnsi="Georgia" w:cs="Georgia"/>
      <w:b/>
      <w:bCs/>
      <w:i/>
      <w:iCs/>
      <w:noProof/>
      <w:sz w:val="20"/>
      <w:szCs w:val="20"/>
      <w:lang w:bidi="ar-SA"/>
    </w:rPr>
  </w:style>
  <w:style w:type="character" w:customStyle="1" w:styleId="3085pt">
    <w:name w:val="Основной текст (30) + 8.5 pt"/>
    <w:aliases w:val="Не полужирный2"/>
    <w:rsid w:val="00A9073A"/>
    <w:rPr>
      <w:b/>
      <w:bCs/>
      <w:sz w:val="17"/>
      <w:szCs w:val="17"/>
      <w:lang w:bidi="ar-SA"/>
    </w:rPr>
  </w:style>
  <w:style w:type="paragraph" w:customStyle="1" w:styleId="610">
    <w:name w:val="Основной текст (6)1"/>
    <w:basedOn w:val="a"/>
    <w:link w:val="61"/>
    <w:rsid w:val="00A9073A"/>
    <w:pPr>
      <w:widowControl w:val="0"/>
      <w:shd w:val="clear" w:color="auto" w:fill="FFFFFF"/>
      <w:spacing w:before="840" w:after="0" w:line="269" w:lineRule="exact"/>
    </w:pPr>
    <w:rPr>
      <w:i/>
      <w:iCs/>
      <w:sz w:val="23"/>
      <w:szCs w:val="23"/>
    </w:rPr>
  </w:style>
  <w:style w:type="paragraph" w:customStyle="1" w:styleId="250">
    <w:name w:val="Основной текст (25)"/>
    <w:basedOn w:val="a"/>
    <w:link w:val="25"/>
    <w:rsid w:val="00A9073A"/>
    <w:pPr>
      <w:widowControl w:val="0"/>
      <w:shd w:val="clear" w:color="auto" w:fill="FFFFFF"/>
      <w:spacing w:after="120" w:line="240" w:lineRule="atLeast"/>
    </w:pPr>
    <w:rPr>
      <w:rFonts w:ascii="AngsanaUPC" w:hAnsi="AngsanaUPC"/>
      <w:b/>
      <w:bCs/>
      <w:sz w:val="17"/>
      <w:szCs w:val="17"/>
    </w:rPr>
  </w:style>
  <w:style w:type="paragraph" w:customStyle="1" w:styleId="290">
    <w:name w:val="Основной текст (29)"/>
    <w:basedOn w:val="a"/>
    <w:link w:val="29"/>
    <w:rsid w:val="00A9073A"/>
    <w:pPr>
      <w:widowControl w:val="0"/>
      <w:shd w:val="clear" w:color="auto" w:fill="FFFFFF"/>
      <w:spacing w:after="0" w:line="240" w:lineRule="atLeast"/>
    </w:pPr>
    <w:rPr>
      <w:rFonts w:ascii="Arial Unicode MS" w:eastAsia="Arial Unicode MS"/>
      <w:spacing w:val="20"/>
      <w:sz w:val="16"/>
      <w:szCs w:val="16"/>
    </w:rPr>
  </w:style>
  <w:style w:type="paragraph" w:customStyle="1" w:styleId="301">
    <w:name w:val="Основной текст (30)"/>
    <w:basedOn w:val="a"/>
    <w:link w:val="300"/>
    <w:rsid w:val="00A9073A"/>
    <w:pPr>
      <w:widowControl w:val="0"/>
      <w:shd w:val="clear" w:color="auto" w:fill="FFFFFF"/>
      <w:spacing w:after="240" w:line="269" w:lineRule="exact"/>
      <w:jc w:val="right"/>
    </w:pPr>
    <w:rPr>
      <w:b/>
      <w:bCs/>
      <w:sz w:val="21"/>
      <w:szCs w:val="21"/>
    </w:rPr>
  </w:style>
  <w:style w:type="paragraph" w:customStyle="1" w:styleId="311">
    <w:name w:val="Основной текст (31)"/>
    <w:basedOn w:val="a"/>
    <w:link w:val="310"/>
    <w:rsid w:val="00A9073A"/>
    <w:pPr>
      <w:widowControl w:val="0"/>
      <w:shd w:val="clear" w:color="auto" w:fill="FFFFFF"/>
      <w:spacing w:before="240" w:after="0" w:line="264" w:lineRule="exact"/>
      <w:jc w:val="center"/>
    </w:pPr>
  </w:style>
  <w:style w:type="paragraph" w:customStyle="1" w:styleId="92">
    <w:name w:val="Заголовок №9"/>
    <w:basedOn w:val="a"/>
    <w:link w:val="90"/>
    <w:rsid w:val="00A9073A"/>
    <w:pPr>
      <w:widowControl w:val="0"/>
      <w:shd w:val="clear" w:color="auto" w:fill="FFFFFF"/>
      <w:spacing w:before="240" w:after="0" w:line="302" w:lineRule="exact"/>
      <w:jc w:val="center"/>
      <w:outlineLvl w:val="8"/>
    </w:pPr>
    <w:rPr>
      <w:sz w:val="23"/>
      <w:szCs w:val="23"/>
    </w:rPr>
  </w:style>
  <w:style w:type="paragraph" w:customStyle="1" w:styleId="322">
    <w:name w:val="Основной текст (32)"/>
    <w:basedOn w:val="a"/>
    <w:link w:val="321"/>
    <w:rsid w:val="00A9073A"/>
    <w:pPr>
      <w:widowControl w:val="0"/>
      <w:shd w:val="clear" w:color="auto" w:fill="FFFFFF"/>
      <w:spacing w:after="0" w:line="302" w:lineRule="exact"/>
      <w:jc w:val="center"/>
    </w:pPr>
    <w:rPr>
      <w:i/>
      <w:iCs/>
    </w:rPr>
  </w:style>
  <w:style w:type="paragraph" w:customStyle="1" w:styleId="330">
    <w:name w:val="Основной текст (33)"/>
    <w:basedOn w:val="a"/>
    <w:link w:val="33"/>
    <w:rsid w:val="00A9073A"/>
    <w:pPr>
      <w:widowControl w:val="0"/>
      <w:shd w:val="clear" w:color="auto" w:fill="FFFFFF"/>
      <w:spacing w:after="0" w:line="307" w:lineRule="exact"/>
      <w:jc w:val="center"/>
    </w:pPr>
    <w:rPr>
      <w:i/>
      <w:iCs/>
      <w:sz w:val="23"/>
      <w:szCs w:val="23"/>
    </w:rPr>
  </w:style>
  <w:style w:type="character" w:styleId="af1">
    <w:name w:val="page number"/>
    <w:basedOn w:val="a0"/>
    <w:rsid w:val="00A9073A"/>
  </w:style>
  <w:style w:type="paragraph" w:styleId="af2">
    <w:name w:val="Normal (Web)"/>
    <w:basedOn w:val="a"/>
    <w:rsid w:val="00A907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3">
    <w:name w:val="Strong"/>
    <w:qFormat/>
    <w:rsid w:val="00A9073A"/>
    <w:rPr>
      <w:b/>
      <w:bCs/>
    </w:rPr>
  </w:style>
  <w:style w:type="paragraph" w:styleId="HTML">
    <w:name w:val="HTML Preformatted"/>
    <w:basedOn w:val="a"/>
    <w:link w:val="HTML0"/>
    <w:rsid w:val="00A907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Times New Roman" w:eastAsia="Times New Roman" w:hAnsi="Times New Roman" w:cs="Times New Roman"/>
      <w:sz w:val="20"/>
      <w:szCs w:val="20"/>
      <w:lang w:eastAsia="zh-CN"/>
    </w:rPr>
  </w:style>
  <w:style w:type="character" w:customStyle="1" w:styleId="HTML0">
    <w:name w:val="Стандартный HTML Знак"/>
    <w:basedOn w:val="a0"/>
    <w:link w:val="HTML"/>
    <w:rsid w:val="00A9073A"/>
    <w:rPr>
      <w:rFonts w:ascii="Times New Roman" w:eastAsia="Times New Roman" w:hAnsi="Times New Roman" w:cs="Times New Roman"/>
      <w:sz w:val="20"/>
      <w:szCs w:val="20"/>
      <w:lang w:eastAsia="zh-CN"/>
    </w:rPr>
  </w:style>
  <w:style w:type="paragraph" w:customStyle="1" w:styleId="312">
    <w:name w:val="Основной текст 31"/>
    <w:basedOn w:val="a"/>
    <w:rsid w:val="00A9073A"/>
    <w:pPr>
      <w:suppressAutoHyphens/>
      <w:spacing w:after="120" w:line="240" w:lineRule="auto"/>
    </w:pPr>
    <w:rPr>
      <w:rFonts w:ascii="Times New Roman" w:eastAsia="Times New Roman" w:hAnsi="Times New Roman" w:cs="Times New Roman"/>
      <w:sz w:val="16"/>
      <w:szCs w:val="16"/>
      <w:lang w:eastAsia="zh-CN"/>
    </w:rPr>
  </w:style>
  <w:style w:type="paragraph" w:customStyle="1" w:styleId="15">
    <w:name w:val="Без интервала1"/>
    <w:aliases w:val="обращение"/>
    <w:link w:val="af4"/>
    <w:qFormat/>
    <w:rsid w:val="00A9073A"/>
    <w:pPr>
      <w:suppressAutoHyphens/>
      <w:spacing w:after="0" w:line="240" w:lineRule="auto"/>
    </w:pPr>
    <w:rPr>
      <w:rFonts w:ascii="Times New Roman" w:eastAsia="Arial" w:hAnsi="Times New Roman" w:cs="Times New Roman"/>
      <w:sz w:val="24"/>
      <w:szCs w:val="24"/>
      <w:lang w:eastAsia="ar-SA"/>
    </w:rPr>
  </w:style>
  <w:style w:type="character" w:customStyle="1" w:styleId="af4">
    <w:name w:val="Без интервала Знак"/>
    <w:aliases w:val="обращение Знак"/>
    <w:link w:val="15"/>
    <w:locked/>
    <w:rsid w:val="00A9073A"/>
    <w:rPr>
      <w:rFonts w:ascii="Times New Roman" w:eastAsia="Arial" w:hAnsi="Times New Roman" w:cs="Times New Roman"/>
      <w:sz w:val="24"/>
      <w:szCs w:val="24"/>
      <w:lang w:eastAsia="ar-SA"/>
    </w:rPr>
  </w:style>
  <w:style w:type="character" w:customStyle="1" w:styleId="UnresolvedMention">
    <w:name w:val="Unresolved Mention"/>
    <w:basedOn w:val="a0"/>
    <w:uiPriority w:val="99"/>
    <w:semiHidden/>
    <w:unhideWhenUsed/>
    <w:rsid w:val="00A9073A"/>
    <w:rPr>
      <w:color w:val="605E5C"/>
      <w:shd w:val="clear" w:color="auto" w:fill="E1DFDD"/>
    </w:rPr>
  </w:style>
  <w:style w:type="paragraph" w:styleId="af5">
    <w:name w:val="Balloon Text"/>
    <w:basedOn w:val="a"/>
    <w:link w:val="af6"/>
    <w:uiPriority w:val="99"/>
    <w:semiHidden/>
    <w:unhideWhenUsed/>
    <w:rsid w:val="00000F42"/>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000F4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kazgik_konkurs@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D0EC1A-87AC-473D-9574-213C83227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24</Pages>
  <Words>5115</Words>
  <Characters>29158</Characters>
  <Application>Microsoft Office Word</Application>
  <DocSecurity>0</DocSecurity>
  <Lines>242</Lines>
  <Paragraphs>68</Paragraphs>
  <ScaleCrop>false</ScaleCrop>
  <Company/>
  <LinksUpToDate>false</LinksUpToDate>
  <CharactersWithSpaces>34205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Лилия</dc:creator>
  <cp:keywords/>
  <dc:description/>
  <cp:lastModifiedBy>Кафедра лингвистики</cp:lastModifiedBy>
  <cp:revision>4</cp:revision>
  <dcterms:created xsi:type="dcterms:W3CDTF">2021-02-28T14:54:00Z</dcterms:created>
  <dcterms:modified xsi:type="dcterms:W3CDTF">2021-04-19T08:48:00Z</dcterms:modified>
</cp:coreProperties>
</file>